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FB8" w:rsidRDefault="002245FF" w:rsidP="00812FB8">
      <w:r w:rsidRPr="002245FF">
        <w:rPr>
          <w:noProof/>
          <w:lang w:eastAsia="ru-RU"/>
        </w:rPr>
        <w:drawing>
          <wp:inline distT="0" distB="0" distL="0" distR="0">
            <wp:extent cx="6120130" cy="8412370"/>
            <wp:effectExtent l="0" t="0" r="0" b="8255"/>
            <wp:docPr id="1" name="Рисунок 1" descr="E:\7 сентября\Титульник ГП на 2022-2023 уч.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7 сентября\Титульник ГП на 2022-2023 уч.год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2FB8" w:rsidRPr="00812FB8" w:rsidRDefault="00812FB8" w:rsidP="00812FB8"/>
    <w:p w:rsidR="00812FB8" w:rsidRPr="00812FB8" w:rsidRDefault="00812FB8" w:rsidP="00812FB8"/>
    <w:p w:rsidR="00812FB8" w:rsidRPr="00812FB8" w:rsidRDefault="00812FB8" w:rsidP="00812FB8"/>
    <w:p w:rsidR="007C4AEC" w:rsidRPr="0065383D" w:rsidRDefault="007C4AEC" w:rsidP="007C4AEC">
      <w:pPr>
        <w:framePr w:wrap="none" w:vAnchor="page" w:hAnchor="page" w:x="1981" w:y="1126"/>
        <w:widowControl w:val="0"/>
        <w:spacing w:after="0" w:line="240" w:lineRule="exac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6538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СОДЕРЖАН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ИЕ ГОДОВОГО ПЛАНА РАБОТЫ НА 2022 - 2023</w:t>
      </w:r>
      <w:r w:rsidRPr="006538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УЧЕБНЫЙ ГОД</w:t>
      </w:r>
    </w:p>
    <w:p w:rsidR="00812FB8" w:rsidRPr="00812FB8" w:rsidRDefault="00812FB8" w:rsidP="00812FB8"/>
    <w:p w:rsidR="00812FB8" w:rsidRPr="00812FB8" w:rsidRDefault="00812FB8" w:rsidP="00812FB8"/>
    <w:p w:rsidR="00812FB8" w:rsidRPr="00812FB8" w:rsidRDefault="00812FB8" w:rsidP="00812FB8"/>
    <w:p w:rsidR="00812FB8" w:rsidRPr="00812FB8" w:rsidRDefault="00812FB8" w:rsidP="00812FB8"/>
    <w:p w:rsidR="00812FB8" w:rsidRPr="00812FB8" w:rsidRDefault="00812FB8" w:rsidP="00812FB8"/>
    <w:p w:rsidR="00812FB8" w:rsidRPr="00812FB8" w:rsidRDefault="00812FB8" w:rsidP="00812FB8"/>
    <w:p w:rsidR="00812FB8" w:rsidRDefault="00812FB8" w:rsidP="00812FB8"/>
    <w:p w:rsidR="0065383D" w:rsidRDefault="00812FB8" w:rsidP="002245FF">
      <w:pPr>
        <w:pStyle w:val="50"/>
        <w:shd w:val="clear" w:color="auto" w:fill="auto"/>
        <w:spacing w:before="0"/>
        <w:ind w:right="20"/>
      </w:pPr>
      <w:r>
        <w:tab/>
      </w:r>
      <w:r w:rsidR="002245FF">
        <w:t xml:space="preserve"> </w:t>
      </w:r>
    </w:p>
    <w:p w:rsidR="0065383D" w:rsidRDefault="0065383D" w:rsidP="00812FB8">
      <w:pPr>
        <w:tabs>
          <w:tab w:val="left" w:pos="3360"/>
        </w:tabs>
      </w:pPr>
    </w:p>
    <w:tbl>
      <w:tblPr>
        <w:tblOverlap w:val="never"/>
        <w:tblW w:w="943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0"/>
        <w:gridCol w:w="2239"/>
      </w:tblGrid>
      <w:tr w:rsidR="0065383D" w:rsidRPr="0065383D" w:rsidTr="007F103D">
        <w:trPr>
          <w:trHeight w:hRule="exact" w:val="288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9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Наименование раздела</w:t>
            </w:r>
          </w:p>
        </w:tc>
        <w:tc>
          <w:tcPr>
            <w:tcW w:w="223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Страница</w:t>
            </w:r>
          </w:p>
        </w:tc>
      </w:tr>
      <w:tr w:rsidR="0065383D" w:rsidRPr="0065383D" w:rsidTr="007F103D">
        <w:trPr>
          <w:trHeight w:hRule="exact" w:val="317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1. Информационный раздел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66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1.1. Основные 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ведения о МБДОУ «Детский сад №19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81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с.Старые Челны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65383D" w:rsidRPr="0065383D" w:rsidTr="007F103D">
        <w:trPr>
          <w:trHeight w:hRule="exact" w:val="288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1.2. Нормативно-правовое обеспечение образовательного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66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процесса в МБДОУ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</w:tr>
      <w:tr w:rsidR="0065383D" w:rsidRPr="0065383D" w:rsidTr="007F103D">
        <w:trPr>
          <w:trHeight w:hRule="exact" w:val="274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1.3. Программы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,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реализуемые в МБДОУ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</w:tr>
      <w:tr w:rsidR="0065383D" w:rsidRPr="0065383D" w:rsidTr="007F103D">
        <w:trPr>
          <w:trHeight w:hRule="exact" w:val="266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1.4. Анализ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-образовательной работы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МБДОУ«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Детский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сад №19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с.Старые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Челны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 «Радуга» с.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88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1728F0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МБДОУ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«Детский сад №19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с.Старые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Челны»</w:t>
            </w:r>
            <w:r w:rsid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за 2021-2022</w:t>
            </w:r>
            <w:r w:rsidR="0065383D"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уч. год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5-21</w:t>
            </w:r>
          </w:p>
          <w:p w:rsidR="00195A6F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195A6F" w:rsidRPr="0065383D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66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1.5. Цели и задачи МБДОУ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«Детский сад №19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с.Старые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Челны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«Радуга» с.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66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» на 2022-2023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учебный год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195A6F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22</w:t>
            </w:r>
          </w:p>
        </w:tc>
      </w:tr>
      <w:tr w:rsidR="0065383D" w:rsidRPr="0065383D" w:rsidTr="007F103D">
        <w:trPr>
          <w:trHeight w:hRule="exact" w:val="295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2. Годово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й план работы МБДОУ «Детский сад №19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81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с.Старые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Челны» на 2022-2023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учебный год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88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2.1. Организационно-управленческая деятельность: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81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- 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финансово-экономическое обеспечение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22</w:t>
            </w:r>
          </w:p>
        </w:tc>
      </w:tr>
      <w:tr w:rsidR="0065383D" w:rsidRPr="0065383D" w:rsidTr="007F103D">
        <w:trPr>
          <w:trHeight w:hRule="exact" w:val="288"/>
        </w:trPr>
        <w:tc>
          <w:tcPr>
            <w:tcW w:w="7200" w:type="dxa"/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- нормативно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- правовое обеспечение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59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- ад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министративно-хозяйственная деятельность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74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2.2. Информационно - аналитическая деятельность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24</w:t>
            </w:r>
          </w:p>
          <w:p w:rsidR="00195A6F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25</w:t>
            </w:r>
          </w:p>
          <w:p w:rsidR="00195A6F" w:rsidRPr="0065383D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252</w:t>
            </w:r>
          </w:p>
        </w:tc>
      </w:tr>
      <w:tr w:rsidR="0065383D" w:rsidRPr="0065383D" w:rsidTr="007F103D">
        <w:trPr>
          <w:trHeight w:hRule="exact" w:val="274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2.3. Организационно - педагогическая деятельность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95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- повышение квалификации педагогов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25</w:t>
            </w:r>
          </w:p>
        </w:tc>
      </w:tr>
      <w:tr w:rsidR="0065383D" w:rsidRPr="0065383D" w:rsidTr="007F103D">
        <w:trPr>
          <w:trHeight w:hRule="exact" w:val="266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- инновационная деятельность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74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- методическая работа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88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- взаимодействие ДОУ с общественными организациями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5383D" w:rsidRPr="0065383D" w:rsidRDefault="0065383D" w:rsidP="00195A6F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74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- совершен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ствование системы работы с семье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й в ДОУ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5383D" w:rsidRPr="0065383D" w:rsidRDefault="0065383D" w:rsidP="00195A6F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81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- работа с родителями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195A6F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81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 - 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использование современных информационно-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59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коммуникационных технологий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195A6F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88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- </w:t>
            </w: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основы организации </w:t>
            </w:r>
            <w:proofErr w:type="spellStart"/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воспитательно</w:t>
            </w:r>
            <w:proofErr w:type="spellEnd"/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-образовательного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38"/>
        </w:trPr>
        <w:tc>
          <w:tcPr>
            <w:tcW w:w="7200" w:type="dxa"/>
            <w:tcBorders>
              <w:lef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процесса</w:t>
            </w:r>
          </w:p>
        </w:tc>
        <w:tc>
          <w:tcPr>
            <w:tcW w:w="2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5383D" w:rsidRPr="0065383D" w:rsidTr="007F103D">
        <w:trPr>
          <w:trHeight w:hRule="exact" w:val="281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Приложение № 1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383D" w:rsidRPr="00195A6F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32</w:t>
            </w:r>
          </w:p>
        </w:tc>
      </w:tr>
      <w:tr w:rsidR="0065383D" w:rsidRPr="0065383D" w:rsidTr="007F103D">
        <w:trPr>
          <w:trHeight w:hRule="exact" w:val="288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Приложение № 2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383D" w:rsidRPr="00195A6F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33</w:t>
            </w:r>
          </w:p>
        </w:tc>
      </w:tr>
      <w:tr w:rsidR="0065383D" w:rsidRPr="0065383D" w:rsidTr="007F103D">
        <w:trPr>
          <w:trHeight w:hRule="exact" w:val="317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5383D" w:rsidRPr="0065383D" w:rsidRDefault="0065383D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538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Приложение № 3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383D" w:rsidRPr="00195A6F" w:rsidRDefault="00195A6F" w:rsidP="007F103D">
            <w:pPr>
              <w:framePr w:w="9439" w:h="8935" w:wrap="none" w:vAnchor="page" w:hAnchor="page" w:x="1425" w:y="2027"/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34</w:t>
            </w:r>
          </w:p>
        </w:tc>
      </w:tr>
    </w:tbl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812FB8" w:rsidRDefault="00812FB8" w:rsidP="00812FB8">
      <w:pPr>
        <w:tabs>
          <w:tab w:val="left" w:pos="3360"/>
        </w:tabs>
      </w:pPr>
    </w:p>
    <w:p w:rsidR="00812FB8" w:rsidRDefault="00812FB8" w:rsidP="00812FB8">
      <w:pPr>
        <w:tabs>
          <w:tab w:val="left" w:pos="3360"/>
        </w:tabs>
      </w:pPr>
    </w:p>
    <w:p w:rsidR="00812FB8" w:rsidRDefault="00812FB8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7C4AEC" w:rsidRDefault="007C4AEC" w:rsidP="00812FB8">
      <w:pPr>
        <w:tabs>
          <w:tab w:val="left" w:pos="3360"/>
        </w:tabs>
      </w:pPr>
    </w:p>
    <w:p w:rsidR="007C4AEC" w:rsidRDefault="007C4AEC" w:rsidP="00812FB8">
      <w:pPr>
        <w:tabs>
          <w:tab w:val="left" w:pos="3360"/>
        </w:tabs>
      </w:pPr>
    </w:p>
    <w:p w:rsidR="007C4AEC" w:rsidRDefault="007C4AEC" w:rsidP="00812FB8">
      <w:pPr>
        <w:tabs>
          <w:tab w:val="left" w:pos="3360"/>
        </w:tabs>
      </w:pPr>
    </w:p>
    <w:p w:rsidR="0065383D" w:rsidRDefault="0065383D" w:rsidP="00812FB8">
      <w:pPr>
        <w:tabs>
          <w:tab w:val="left" w:pos="3360"/>
        </w:tabs>
      </w:pPr>
    </w:p>
    <w:p w:rsidR="00812FB8" w:rsidRDefault="00812FB8" w:rsidP="00812FB8">
      <w:pPr>
        <w:pStyle w:val="20"/>
        <w:shd w:val="clear" w:color="auto" w:fill="auto"/>
        <w:spacing w:after="229" w:line="269" w:lineRule="exact"/>
        <w:ind w:firstLine="0"/>
      </w:pPr>
      <w:r>
        <w:lastRenderedPageBreak/>
        <w:t>Годовой план МБДОУ «Детский сад №19 с. Старые Челны НМР РТ» составлен в соответствии с</w:t>
      </w:r>
    </w:p>
    <w:p w:rsidR="00812FB8" w:rsidRPr="00812FB8" w:rsidRDefault="00812FB8" w:rsidP="00812FB8">
      <w:pPr>
        <w:pStyle w:val="20"/>
        <w:numPr>
          <w:ilvl w:val="0"/>
          <w:numId w:val="1"/>
        </w:numPr>
        <w:shd w:val="clear" w:color="auto" w:fill="auto"/>
        <w:tabs>
          <w:tab w:val="left" w:pos="228"/>
        </w:tabs>
        <w:spacing w:line="283" w:lineRule="exact"/>
        <w:ind w:firstLine="0"/>
      </w:pPr>
      <w:r w:rsidRPr="00812FB8">
        <w:t xml:space="preserve">Федеральным законом «Об образовании </w:t>
      </w:r>
      <w:r w:rsidRPr="00812FB8">
        <w:rPr>
          <w:rStyle w:val="21"/>
          <w:b w:val="0"/>
        </w:rPr>
        <w:t xml:space="preserve">в </w:t>
      </w:r>
      <w:r w:rsidRPr="00812FB8">
        <w:t xml:space="preserve">Российской Федерации» (от </w:t>
      </w:r>
      <w:r w:rsidRPr="00812FB8">
        <w:rPr>
          <w:rStyle w:val="21"/>
          <w:b w:val="0"/>
        </w:rPr>
        <w:t xml:space="preserve">29.12.2012 </w:t>
      </w:r>
      <w:r w:rsidRPr="00812FB8">
        <w:t xml:space="preserve">года № </w:t>
      </w:r>
      <w:r w:rsidRPr="00812FB8">
        <w:rPr>
          <w:rStyle w:val="21"/>
          <w:b w:val="0"/>
        </w:rPr>
        <w:t>273</w:t>
      </w:r>
      <w:r w:rsidRPr="00812FB8">
        <w:t>-ФЗ)</w:t>
      </w:r>
    </w:p>
    <w:p w:rsidR="00812FB8" w:rsidRPr="00812FB8" w:rsidRDefault="00812FB8" w:rsidP="00812FB8">
      <w:pPr>
        <w:pStyle w:val="20"/>
        <w:numPr>
          <w:ilvl w:val="0"/>
          <w:numId w:val="1"/>
        </w:numPr>
        <w:shd w:val="clear" w:color="auto" w:fill="auto"/>
        <w:tabs>
          <w:tab w:val="left" w:pos="228"/>
        </w:tabs>
        <w:spacing w:line="278" w:lineRule="exact"/>
        <w:ind w:firstLine="0"/>
      </w:pPr>
      <w:r w:rsidRPr="00812FB8">
        <w:t xml:space="preserve">Федеральным государственным </w:t>
      </w:r>
      <w:r w:rsidRPr="00812FB8">
        <w:rPr>
          <w:rStyle w:val="21"/>
          <w:b w:val="0"/>
        </w:rPr>
        <w:t xml:space="preserve">образовательным </w:t>
      </w:r>
      <w:r w:rsidRPr="00812FB8">
        <w:t xml:space="preserve">стандартом дошкольного образования (приказ Министерства </w:t>
      </w:r>
      <w:r w:rsidRPr="00812FB8">
        <w:rPr>
          <w:rStyle w:val="21"/>
          <w:b w:val="0"/>
        </w:rPr>
        <w:t xml:space="preserve">образования и </w:t>
      </w:r>
      <w:r w:rsidRPr="00812FB8">
        <w:t xml:space="preserve">науки РФ от </w:t>
      </w:r>
      <w:r w:rsidRPr="00812FB8">
        <w:rPr>
          <w:rStyle w:val="21"/>
          <w:b w:val="0"/>
        </w:rPr>
        <w:t xml:space="preserve">17 </w:t>
      </w:r>
      <w:r w:rsidRPr="00812FB8">
        <w:t xml:space="preserve">октября </w:t>
      </w:r>
      <w:r w:rsidRPr="00812FB8">
        <w:rPr>
          <w:rStyle w:val="21"/>
          <w:b w:val="0"/>
        </w:rPr>
        <w:t xml:space="preserve">2013 </w:t>
      </w:r>
      <w:r w:rsidRPr="00812FB8">
        <w:t xml:space="preserve">г. </w:t>
      </w:r>
      <w:r w:rsidRPr="00812FB8">
        <w:rPr>
          <w:rStyle w:val="21"/>
          <w:b w:val="0"/>
        </w:rPr>
        <w:t>№1155)</w:t>
      </w:r>
    </w:p>
    <w:p w:rsidR="00812FB8" w:rsidRPr="00812FB8" w:rsidRDefault="00812FB8" w:rsidP="00812FB8">
      <w:pPr>
        <w:pStyle w:val="20"/>
        <w:numPr>
          <w:ilvl w:val="0"/>
          <w:numId w:val="1"/>
        </w:numPr>
        <w:shd w:val="clear" w:color="auto" w:fill="auto"/>
        <w:tabs>
          <w:tab w:val="left" w:pos="218"/>
        </w:tabs>
        <w:spacing w:line="278" w:lineRule="exact"/>
        <w:ind w:firstLine="0"/>
      </w:pPr>
      <w:r w:rsidRPr="00812FB8">
        <w:t xml:space="preserve">Санитарно-эпидемиологическими </w:t>
      </w:r>
      <w:r w:rsidRPr="00812FB8">
        <w:rPr>
          <w:rStyle w:val="21"/>
          <w:b w:val="0"/>
        </w:rPr>
        <w:t xml:space="preserve">требованиями </w:t>
      </w:r>
      <w:r w:rsidRPr="00812FB8">
        <w:t>к устройству, содержанию и организации режима работы ДОУ</w:t>
      </w:r>
      <w:r w:rsidR="00BB7B5A" w:rsidRPr="00BB7B5A">
        <w:rPr>
          <w:color w:val="000000"/>
          <w:sz w:val="24"/>
          <w:szCs w:val="24"/>
          <w:lang w:eastAsia="ru-RU"/>
        </w:rPr>
        <w:t xml:space="preserve"> </w:t>
      </w:r>
      <w:r w:rsidR="00BB7B5A">
        <w:rPr>
          <w:color w:val="000000"/>
          <w:sz w:val="24"/>
          <w:szCs w:val="24"/>
          <w:lang w:eastAsia="ru-RU"/>
        </w:rPr>
        <w:t>(</w:t>
      </w:r>
      <w:r w:rsidR="00BB7B5A" w:rsidRPr="00BB7B5A">
        <w:rPr>
          <w:color w:val="000000"/>
          <w:sz w:val="24"/>
          <w:szCs w:val="24"/>
          <w:lang w:eastAsia="ru-RU"/>
        </w:rPr>
        <w:t>Приказом от 30 августа 2013 года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санитарно- эпидемиологическими требованиями к устройству, содержанию и организации режим</w:t>
      </w:r>
      <w:r w:rsidR="00BB7B5A">
        <w:rPr>
          <w:color w:val="000000"/>
          <w:sz w:val="24"/>
          <w:szCs w:val="24"/>
          <w:lang w:eastAsia="ru-RU"/>
        </w:rPr>
        <w:t>а работы ДОУ (СанПиН 2.4.3 648-</w:t>
      </w:r>
      <w:proofErr w:type="gramStart"/>
      <w:r w:rsidR="00BB7B5A" w:rsidRPr="00BB7B5A">
        <w:rPr>
          <w:color w:val="000000"/>
          <w:sz w:val="24"/>
          <w:szCs w:val="24"/>
          <w:lang w:eastAsia="ru-RU"/>
        </w:rPr>
        <w:t>20,СанПиН</w:t>
      </w:r>
      <w:proofErr w:type="gramEnd"/>
      <w:r w:rsidR="00BB7B5A" w:rsidRPr="00BB7B5A">
        <w:rPr>
          <w:color w:val="000000"/>
          <w:sz w:val="24"/>
          <w:szCs w:val="24"/>
          <w:lang w:eastAsia="ru-RU"/>
        </w:rPr>
        <w:t xml:space="preserve"> 1.23685-21</w:t>
      </w:r>
      <w:r w:rsidR="00BB7B5A">
        <w:rPr>
          <w:color w:val="000000"/>
          <w:sz w:val="24"/>
          <w:szCs w:val="24"/>
          <w:lang w:eastAsia="ru-RU"/>
        </w:rPr>
        <w:t>)</w:t>
      </w:r>
    </w:p>
    <w:p w:rsidR="00BB7B5A" w:rsidRPr="00BB7B5A" w:rsidRDefault="00BB7B5A" w:rsidP="00BB7B5A">
      <w:pPr>
        <w:pStyle w:val="20"/>
        <w:numPr>
          <w:ilvl w:val="0"/>
          <w:numId w:val="1"/>
        </w:numPr>
        <w:shd w:val="clear" w:color="auto" w:fill="auto"/>
        <w:tabs>
          <w:tab w:val="left" w:pos="223"/>
        </w:tabs>
        <w:spacing w:line="278" w:lineRule="exact"/>
        <w:ind w:firstLine="0"/>
      </w:pPr>
      <w:r w:rsidRPr="00BB7B5A">
        <w:rPr>
          <w:color w:val="000000"/>
          <w:sz w:val="24"/>
          <w:szCs w:val="24"/>
          <w:lang w:eastAsia="ru-RU"/>
        </w:rPr>
        <w:t xml:space="preserve">Уставом Муниципального бюджетного дошкольного образовательного учреждения </w:t>
      </w:r>
      <w:r>
        <w:rPr>
          <w:color w:val="000000"/>
          <w:sz w:val="24"/>
          <w:szCs w:val="24"/>
          <w:lang w:eastAsia="ru-RU"/>
        </w:rPr>
        <w:t xml:space="preserve">«Детского сада №19 </w:t>
      </w:r>
      <w:proofErr w:type="spellStart"/>
      <w:r>
        <w:rPr>
          <w:color w:val="000000"/>
          <w:sz w:val="24"/>
          <w:szCs w:val="24"/>
          <w:lang w:eastAsia="ru-RU"/>
        </w:rPr>
        <w:t>с.Старые</w:t>
      </w:r>
      <w:proofErr w:type="spellEnd"/>
      <w:r>
        <w:rPr>
          <w:color w:val="000000"/>
          <w:sz w:val="24"/>
          <w:szCs w:val="24"/>
          <w:lang w:eastAsia="ru-RU"/>
        </w:rPr>
        <w:t xml:space="preserve"> Челны</w:t>
      </w:r>
      <w:r w:rsidRPr="00BB7B5A">
        <w:rPr>
          <w:color w:val="000000"/>
          <w:sz w:val="24"/>
          <w:szCs w:val="24"/>
          <w:lang w:eastAsia="ru-RU"/>
        </w:rPr>
        <w:t>».</w:t>
      </w:r>
    </w:p>
    <w:p w:rsidR="00BB7B5A" w:rsidRPr="00BB7B5A" w:rsidRDefault="00BB7B5A" w:rsidP="00BB7B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2021 - 2022 учебном году ДОУ работало в соответствии с ООП МБДОУ «Детский сад №19 </w:t>
      </w:r>
      <w:proofErr w:type="spellStart"/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с.Старые</w:t>
      </w:r>
      <w:proofErr w:type="spellEnd"/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Челны», разработанной на основе примерной общеобразовательной программы «От рождения до школы» под редакцией Е. </w:t>
      </w:r>
      <w:proofErr w:type="spellStart"/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Вераксы</w:t>
      </w:r>
      <w:proofErr w:type="spellEnd"/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Т.С.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Комаровой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М.А.Васильевой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(2015 г.</w:t>
      </w:r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790D3E" w:rsidRDefault="00790D3E" w:rsidP="00790D3E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7B5A" w:rsidRPr="00BB7B5A" w:rsidRDefault="001728F0" w:rsidP="007F10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BB7B5A" w:rsidRPr="00BB7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ИНФОРМАЦИОННЫЙ РАЗДЕЛ</w:t>
      </w:r>
    </w:p>
    <w:p w:rsidR="00BB7B5A" w:rsidRPr="00BB7B5A" w:rsidRDefault="007F103D" w:rsidP="0000743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  <w:r w:rsidR="000074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1.1 </w:t>
      </w:r>
      <w:r w:rsidR="00BB7B5A" w:rsidRPr="00BB7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СВЕДЕНИЯ О ДОУ</w:t>
      </w:r>
    </w:p>
    <w:p w:rsidR="00790D3E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  <w:r w:rsidR="00BB7B5A" w:rsidRPr="00BB7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Полное наименование учреждения:</w:t>
      </w:r>
      <w:r w:rsidR="00BB7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Муниципальное бюджетное дошкольное образовательное учреждение «Детский сад № 19 </w:t>
      </w:r>
      <w:proofErr w:type="spellStart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с.Старые</w:t>
      </w:r>
      <w:proofErr w:type="spellEnd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Челны </w:t>
      </w:r>
      <w:proofErr w:type="spellStart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Нурлатского</w:t>
      </w:r>
      <w:proofErr w:type="spellEnd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</w:t>
      </w:r>
      <w:r w:rsidR="00BB7B5A" w:rsidRPr="00812F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Татарстан»</w:t>
      </w:r>
    </w:p>
    <w:p w:rsidR="00790D3E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</w:t>
      </w:r>
      <w:r w:rsidR="00BB7B5A" w:rsidRPr="00812F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790D3E" w:rsidRPr="00BB7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Сокращенное наименование: </w:t>
      </w:r>
      <w:r w:rsidR="00790D3E"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«Детск</w:t>
      </w:r>
      <w:r w:rsid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ий сад №19 </w:t>
      </w:r>
      <w:proofErr w:type="spellStart"/>
      <w:r w:rsid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с.Старые</w:t>
      </w:r>
      <w:proofErr w:type="spellEnd"/>
      <w:r w:rsid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Челны».</w:t>
      </w:r>
    </w:p>
    <w:p w:rsidR="00BB7B5A" w:rsidRPr="00812FB8" w:rsidRDefault="00790D3E" w:rsidP="00BB7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асположено по адресу: 423004, РТ, </w:t>
      </w:r>
      <w:proofErr w:type="spellStart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Нурлатский</w:t>
      </w:r>
      <w:proofErr w:type="spellEnd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район,с.Старые</w:t>
      </w:r>
      <w:proofErr w:type="spellEnd"/>
      <w:proofErr w:type="gramEnd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Челны, </w:t>
      </w:r>
      <w:proofErr w:type="spellStart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ул.Мира</w:t>
      </w:r>
      <w:proofErr w:type="spellEnd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д.2Б. тел.(84345) 3-55-55, Е-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mail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stchе1nу19@mail.rи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размещено и функционирует в типовом</w:t>
      </w:r>
      <w:r w:rsidR="00BB7B5A"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здании</w:t>
      </w:r>
      <w:r w:rsidR="00BB7B5A" w:rsidRPr="00812F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(открыт с 197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 г., капитальный ремонт 2019 года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BB7B5A" w:rsidRPr="00812FB8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</w:t>
      </w:r>
      <w:r w:rsidR="00BB7B5A" w:rsidRPr="00812FB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сведения об учреждении</w:t>
      </w:r>
    </w:p>
    <w:p w:rsidR="00BB7B5A" w:rsidRPr="00812FB8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дошкольное образовате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льное учреждение «Детский </w:t>
      </w:r>
      <w:proofErr w:type="gramStart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 .</w:t>
      </w:r>
      <w:proofErr w:type="gramEnd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19 </w:t>
      </w:r>
      <w:proofErr w:type="spellStart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с.Старые</w:t>
      </w:r>
      <w:proofErr w:type="spellEnd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Челны </w:t>
      </w:r>
      <w:proofErr w:type="spellStart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Нурлатского</w:t>
      </w:r>
      <w:proofErr w:type="spellEnd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РТ»</w:t>
      </w:r>
    </w:p>
    <w:p w:rsidR="00BB7B5A" w:rsidRPr="00812FB8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</w:t>
      </w:r>
      <w:r w:rsidR="00BB7B5A" w:rsidRPr="00790D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Дата открытия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- 1976 год.</w:t>
      </w:r>
    </w:p>
    <w:p w:rsidR="00BB7B5A" w:rsidRPr="00812FB8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</w:t>
      </w:r>
      <w:r w:rsidR="00BB7B5A" w:rsidRPr="00790D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Адрес: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Республика Татарстан, </w:t>
      </w:r>
      <w:proofErr w:type="spellStart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Нурл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атский</w:t>
      </w:r>
      <w:proofErr w:type="spellEnd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район, </w:t>
      </w:r>
      <w:proofErr w:type="spellStart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с.Старые</w:t>
      </w:r>
      <w:proofErr w:type="spellEnd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Челны, </w:t>
      </w:r>
      <w:proofErr w:type="spellStart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ул.Мира</w:t>
      </w:r>
      <w:proofErr w:type="spellEnd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д.2Б. тел. 8(84345) 3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55-55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BB7B5A" w:rsidRPr="00812FB8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</w:t>
      </w:r>
      <w:r w:rsidR="00BB7B5A" w:rsidRPr="00790D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Тип: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дошкольное образовательное учреждение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B7B5A" w:rsidRPr="00790D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Вид: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общеразвивающего вида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BB7B5A" w:rsidRPr="00790D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Организационно-правовая форма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муниципальное бюджетное учреждение.</w:t>
      </w:r>
    </w:p>
    <w:p w:rsidR="00BB7B5A" w:rsidRPr="00812FB8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</w:t>
      </w:r>
      <w:r w:rsidR="00BB7B5A" w:rsidRPr="00790D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Режим работы: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пятидневный, 7.00 -17.30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344AF"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Нерабочие дни - суббота, воскресенье, а также праздничные дни, установленные законодательством РФ.</w:t>
      </w:r>
    </w:p>
    <w:p w:rsidR="00790D3E" w:rsidRPr="00BB7B5A" w:rsidRDefault="007F103D" w:rsidP="00790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790D3E" w:rsidRPr="00BB7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Длительность пребывания воспитанников: </w:t>
      </w:r>
      <w:r w:rsidR="00790D3E"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10,5 часовое пребывание.</w:t>
      </w:r>
    </w:p>
    <w:p w:rsidR="00790D3E" w:rsidRDefault="007F103D" w:rsidP="00790D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790D3E" w:rsidRPr="00BB7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Количество возрастных групп </w:t>
      </w:r>
      <w:r w:rsidR="00790D3E"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- 1 разновозрастная группа общеразвивающей</w:t>
      </w:r>
      <w:r w:rsid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направленности</w:t>
      </w:r>
    </w:p>
    <w:p w:rsidR="00BB7B5A" w:rsidRPr="00812FB8" w:rsidRDefault="007F103D" w:rsidP="00790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90D3E" w:rsidRPr="00BB7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Списочный </w:t>
      </w:r>
      <w:r w:rsidR="00790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состав контингента на 01.09.2021 г.</w:t>
      </w:r>
      <w:r w:rsidR="00790D3E" w:rsidRPr="00BB7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790D3E"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составляет 10</w:t>
      </w:r>
      <w:r w:rsidR="00790D3E"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</w:t>
      </w:r>
      <w:r w:rsid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790D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</w:t>
      </w:r>
      <w:r w:rsidR="00BB7B5A" w:rsidRPr="00790D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Учредитель: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Исполнительный комитет </w:t>
      </w:r>
      <w:proofErr w:type="spellStart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Нурлатского</w:t>
      </w:r>
      <w:proofErr w:type="spellEnd"/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Татарстан. Дошкольное учреждение имеет оформленную правовую базу: Устав, лицензию (Серия 16 Л 01 № 0001713, регистрационный № 5927 от 17.12.2014 г., срок действия «бессрочно»). Система договорных отношений, регламентирующих деятельность детского сада представлена:</w:t>
      </w:r>
    </w:p>
    <w:p w:rsidR="00BB7B5A" w:rsidRPr="00812FB8" w:rsidRDefault="00BB7B5A" w:rsidP="00BB7B5A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Договором о взаимоотношениях между ДОУ и Учредителем;</w:t>
      </w:r>
    </w:p>
    <w:p w:rsidR="00BB7B5A" w:rsidRPr="00812FB8" w:rsidRDefault="00BB7B5A" w:rsidP="00BB7B5A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Трудовым договором с руководителем ДОУ;</w:t>
      </w:r>
    </w:p>
    <w:p w:rsidR="00BB7B5A" w:rsidRPr="00812FB8" w:rsidRDefault="00BB7B5A" w:rsidP="00BB7B5A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Коллективным договором;</w:t>
      </w:r>
    </w:p>
    <w:p w:rsidR="00BB7B5A" w:rsidRPr="00812FB8" w:rsidRDefault="00BB7B5A" w:rsidP="00BB7B5A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Договором с родителями;</w:t>
      </w:r>
    </w:p>
    <w:p w:rsidR="00BB7B5A" w:rsidRPr="00812FB8" w:rsidRDefault="00BB7B5A" w:rsidP="00BB7B5A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Договором с централизованной бухгалтерией;</w:t>
      </w:r>
    </w:p>
    <w:p w:rsidR="00BB7B5A" w:rsidRPr="00812FB8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</w:t>
      </w:r>
      <w:r w:rsidR="00BB7B5A" w:rsidRPr="00790D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Заведующий МБДОУ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Иванов Юрий Ильич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педагогическ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 стаж -31 лет, в должности - 1 год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90D3E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   </w:t>
      </w:r>
      <w:r w:rsidR="00BB7B5A" w:rsidRPr="00790D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Воспитатель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Синдрякова</w:t>
      </w:r>
      <w:proofErr w:type="spellEnd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Эльвира </w:t>
      </w:r>
      <w:proofErr w:type="spellStart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Расияловна</w:t>
      </w:r>
      <w:proofErr w:type="spellEnd"/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образование высшее, высшая кв. категория (до 01.04.2022 г.)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педагогич</w:t>
      </w:r>
      <w:r w:rsid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еский стаж - 25 лет, в должности – 2 года</w:t>
      </w:r>
      <w:r w:rsidR="00BB7B5A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B7B5A" w:rsidRPr="00BB7B5A" w:rsidRDefault="00790D3E" w:rsidP="00BB7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7B5A" w:rsidRPr="00BB7B5A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BB7B5A" w:rsidRPr="00BB7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1.2 НОРМАТИВНОЕ ОБЕСПЕЧЕНИЕ ОБРАЗОВАТЕЛЬНОЙ ДЕЯТЕЛЬНОСТИ МБДОУ «Детский сад </w:t>
      </w:r>
      <w:proofErr w:type="gramStart"/>
      <w:r w:rsidR="00BB7B5A" w:rsidRPr="00BB7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№ </w:t>
      </w:r>
      <w:r w:rsidR="00790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19</w:t>
      </w:r>
      <w:proofErr w:type="gramEnd"/>
      <w:r w:rsidR="00790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="00790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с.Старые</w:t>
      </w:r>
      <w:proofErr w:type="spellEnd"/>
      <w:r w:rsidR="00790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Челны»</w:t>
      </w:r>
    </w:p>
    <w:p w:rsidR="00BB7B5A" w:rsidRPr="00BB7B5A" w:rsidRDefault="007F103D" w:rsidP="00BB7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BB7B5A"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своей деятельности МБДОУ</w:t>
      </w:r>
      <w:r w:rsid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B7B5A"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руководствуется:</w:t>
      </w:r>
    </w:p>
    <w:p w:rsidR="00BB7B5A" w:rsidRPr="00BB7B5A" w:rsidRDefault="00BB7B5A" w:rsidP="0000743C">
      <w:pPr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Конституцией Российской Федерации;</w:t>
      </w:r>
    </w:p>
    <w:p w:rsidR="00BB7B5A" w:rsidRPr="00BB7B5A" w:rsidRDefault="00BB7B5A" w:rsidP="0000743C">
      <w:pPr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Федеральным законом от 29.12.2012 г. № 273-ФЗ «Об образовании в Российской Федерации»;</w:t>
      </w:r>
    </w:p>
    <w:p w:rsidR="00BB7B5A" w:rsidRPr="00BB7B5A" w:rsidRDefault="00BB7B5A" w:rsidP="0000743C">
      <w:pPr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Приказом Министерства образования и науки Российской Федерации от 17 октября 2013 г. №1155 «Об утверждении федерального государственного образовательного стандарта дошкольного образования»;</w:t>
      </w:r>
    </w:p>
    <w:p w:rsidR="00790D3E" w:rsidRPr="00790D3E" w:rsidRDefault="00BB7B5A" w:rsidP="0000743C">
      <w:pPr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B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Лицензией на осуществление образовательной деятельности (</w:t>
      </w:r>
      <w:r w:rsidR="00790D3E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Серия 16 Л 01 № 0001713, регистра</w:t>
      </w:r>
      <w:r w:rsid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ционный № 5927 от 17.12.2014 г., </w:t>
      </w:r>
      <w:r w:rsidR="00790D3E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действия «бессрочно»</w:t>
      </w:r>
      <w:r w:rsid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90D3E" w:rsidRPr="00790D3E" w:rsidRDefault="00790D3E" w:rsidP="0000743C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Уставом Муниципального бюджетного дошкольного образ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овательного учреждения «Детский</w:t>
      </w:r>
      <w:r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 №19 </w:t>
      </w:r>
      <w:proofErr w:type="spellStart"/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с.Старые</w:t>
      </w:r>
      <w:proofErr w:type="spellEnd"/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Челны» № 797</w:t>
      </w:r>
      <w:r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12.09.2019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344AF" w:rsidRPr="00790D3E" w:rsidRDefault="00790D3E" w:rsidP="0000743C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Иными нормативно-правовыми</w:t>
      </w:r>
      <w:r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актами Исполнительного комитета </w:t>
      </w:r>
      <w:proofErr w:type="spellStart"/>
      <w:r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Нурлатского</w:t>
      </w:r>
      <w:proofErr w:type="spellEnd"/>
      <w:r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и МБДОУ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«Детский</w:t>
      </w:r>
      <w:r w:rsidR="007344AF"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 №19 </w:t>
      </w:r>
      <w:proofErr w:type="spellStart"/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с.Старые</w:t>
      </w:r>
      <w:proofErr w:type="spellEnd"/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Челны».</w:t>
      </w:r>
    </w:p>
    <w:p w:rsidR="0065383D" w:rsidRDefault="0065383D" w:rsidP="0000743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90D3E" w:rsidRPr="00790D3E" w:rsidRDefault="007F103D" w:rsidP="0000743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  <w:r w:rsidR="006538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1.3 </w:t>
      </w:r>
      <w:r w:rsidR="00790D3E" w:rsidRPr="00790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ПРОГРАММЫ, </w:t>
      </w:r>
      <w:r w:rsidR="007344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РЕАЛИЗУЕМЫЕ В МБДОУ </w:t>
      </w:r>
      <w:r w:rsidR="007344AF" w:rsidRPr="007344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«Детский</w:t>
      </w:r>
      <w:r w:rsidR="007344AF" w:rsidRPr="00790D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</w:t>
      </w:r>
      <w:r w:rsidR="007344AF" w:rsidRPr="007344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ад №19 </w:t>
      </w:r>
      <w:proofErr w:type="spellStart"/>
      <w:r w:rsidR="007344AF" w:rsidRPr="007344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с.Старые</w:t>
      </w:r>
      <w:proofErr w:type="spellEnd"/>
      <w:r w:rsidR="007344AF" w:rsidRPr="007344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Челны»</w:t>
      </w:r>
      <w:r w:rsidR="00790D3E" w:rsidRPr="00790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7344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7344AF" w:rsidRDefault="007F103D" w:rsidP="007344AF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790D3E"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Программно-методическое обеспечение образовательного п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роцесса строится в соответствии </w:t>
      </w:r>
      <w:r w:rsidR="00790D3E"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Образовательной программой Муниципального бюджетного дошкольного образовательного учреждения «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«Детский</w:t>
      </w:r>
      <w:r w:rsidR="007344AF"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 №19 </w:t>
      </w:r>
      <w:proofErr w:type="spellStart"/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с.Старые</w:t>
      </w:r>
      <w:proofErr w:type="spellEnd"/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Челны»  </w:t>
      </w:r>
      <w:r w:rsidR="00790D3E"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="00790D3E"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разработанной на основании использования комплексной программы «</w:t>
      </w:r>
      <w:r w:rsidR="00790D3E" w:rsidRPr="00790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Основная общеобразовательная программа дошкольного образования» «От рождения до школы»» (</w:t>
      </w:r>
      <w:r w:rsidR="00790D3E"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редакцией</w:t>
      </w:r>
    </w:p>
    <w:p w:rsidR="007F103D" w:rsidRPr="007F103D" w:rsidRDefault="00790D3E" w:rsidP="007F103D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 </w:t>
      </w:r>
      <w:proofErr w:type="spellStart"/>
      <w:r w:rsidRPr="00790D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</w:t>
      </w:r>
      <w:r w:rsidR="007344AF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Вераксы</w:t>
      </w:r>
      <w:proofErr w:type="spellEnd"/>
      <w:r w:rsidR="007344AF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М. А. Васильевой, Т.С. Комаровой)</w:t>
      </w:r>
      <w:r w:rsid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</w:t>
      </w:r>
      <w:r w:rsidR="00812FB8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12FB8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</w:t>
      </w:r>
      <w:proofErr w:type="gramEnd"/>
      <w:r w:rsidR="00812FB8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F103D" w:rsidRDefault="007F103D" w:rsidP="007F103D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F103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proofErr w:type="spellStart"/>
      <w:r w:rsidR="00812FB8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Пензулаева</w:t>
      </w:r>
      <w:proofErr w:type="spellEnd"/>
      <w:r w:rsidR="00812FB8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12FB8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Л.И..</w:t>
      </w:r>
      <w:proofErr w:type="gramEnd"/>
      <w:r w:rsidR="00812FB8" w:rsidRPr="00812F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Физическая культура в детском саду.</w:t>
      </w:r>
    </w:p>
    <w:p w:rsidR="00812FB8" w:rsidRPr="007F103D" w:rsidRDefault="007F103D" w:rsidP="007F103D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F103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proofErr w:type="spellStart"/>
      <w:r w:rsidR="00812FB8"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Гербова</w:t>
      </w:r>
      <w:proofErr w:type="spellEnd"/>
      <w:r w:rsidR="00812FB8"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В.В. Развитие речи в детском саду.</w:t>
      </w:r>
    </w:p>
    <w:p w:rsidR="007F103D" w:rsidRDefault="00812FB8" w:rsidP="007F103D">
      <w:pPr>
        <w:pStyle w:val="a3"/>
        <w:numPr>
          <w:ilvl w:val="0"/>
          <w:numId w:val="13"/>
        </w:numPr>
        <w:tabs>
          <w:tab w:val="left" w:pos="284"/>
        </w:tabs>
        <w:spacing w:after="0" w:line="276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Лыкова И.А. Изобразительная деятельность в детском саду.</w:t>
      </w:r>
      <w:r w:rsidR="005809CB"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Программа художественного воспитания, обучения и развития детей 2-7 лет "Цветные ладошки".</w:t>
      </w:r>
    </w:p>
    <w:p w:rsidR="007F103D" w:rsidRDefault="00812FB8" w:rsidP="007F103D">
      <w:pPr>
        <w:pStyle w:val="a3"/>
        <w:numPr>
          <w:ilvl w:val="0"/>
          <w:numId w:val="13"/>
        </w:numPr>
        <w:tabs>
          <w:tab w:val="left" w:pos="284"/>
        </w:tabs>
        <w:spacing w:after="0" w:line="276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Комарова Т.С. Изобразительная деятельность в детском саду.</w:t>
      </w:r>
    </w:p>
    <w:p w:rsidR="007F103D" w:rsidRDefault="00812FB8" w:rsidP="007F103D">
      <w:pPr>
        <w:pStyle w:val="a3"/>
        <w:numPr>
          <w:ilvl w:val="0"/>
          <w:numId w:val="13"/>
        </w:numPr>
        <w:tabs>
          <w:tab w:val="left" w:pos="284"/>
        </w:tabs>
        <w:spacing w:after="0" w:line="276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Новикова В.П. Математика в детском саду.</w:t>
      </w:r>
    </w:p>
    <w:p w:rsidR="007F103D" w:rsidRDefault="00812FB8" w:rsidP="007F103D">
      <w:pPr>
        <w:pStyle w:val="a3"/>
        <w:numPr>
          <w:ilvl w:val="0"/>
          <w:numId w:val="13"/>
        </w:numPr>
        <w:tabs>
          <w:tab w:val="left" w:pos="284"/>
        </w:tabs>
        <w:spacing w:after="0" w:line="276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Дыбина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О.В. Ознакомление с предметным и социальным окружением</w:t>
      </w:r>
      <w:r w:rsidR="001E0949" w:rsidRPr="007F103D">
        <w:rPr>
          <w:rFonts w:ascii="Times New Roman" w:hAnsi="Times New Roman" w:cs="Times New Roman"/>
        </w:rPr>
        <w:t>.</w:t>
      </w:r>
    </w:p>
    <w:p w:rsidR="007F103D" w:rsidRDefault="001E0949" w:rsidP="007F103D">
      <w:pPr>
        <w:pStyle w:val="a3"/>
        <w:numPr>
          <w:ilvl w:val="0"/>
          <w:numId w:val="13"/>
        </w:numPr>
        <w:tabs>
          <w:tab w:val="left" w:pos="284"/>
        </w:tabs>
        <w:spacing w:after="0" w:line="276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Куцакова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Конструирование и ручной труд в детском саду.</w:t>
      </w:r>
    </w:p>
    <w:p w:rsidR="007F103D" w:rsidRDefault="001E0949" w:rsidP="007F103D">
      <w:pPr>
        <w:pStyle w:val="a3"/>
        <w:numPr>
          <w:ilvl w:val="0"/>
          <w:numId w:val="13"/>
        </w:numPr>
        <w:tabs>
          <w:tab w:val="left" w:pos="284"/>
        </w:tabs>
        <w:spacing w:after="0" w:line="276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Бондарева Л.Ю. Обучение грамоте дошкольников и младших школьников.</w:t>
      </w:r>
    </w:p>
    <w:p w:rsidR="007F103D" w:rsidRDefault="001E0949" w:rsidP="007F103D">
      <w:pPr>
        <w:pStyle w:val="a3"/>
        <w:numPr>
          <w:ilvl w:val="0"/>
          <w:numId w:val="13"/>
        </w:numPr>
        <w:tabs>
          <w:tab w:val="left" w:pos="284"/>
        </w:tabs>
        <w:spacing w:after="0" w:line="276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Миниханов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Р.Н., </w:t>
      </w: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Ахмадиева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Р.Ш. Обучение детей дошкольного возраста правилам безопасного поведения на дорогах.</w:t>
      </w:r>
    </w:p>
    <w:p w:rsidR="007F103D" w:rsidRDefault="001E0949" w:rsidP="007F103D">
      <w:pPr>
        <w:pStyle w:val="a3"/>
        <w:numPr>
          <w:ilvl w:val="0"/>
          <w:numId w:val="13"/>
        </w:numPr>
        <w:tabs>
          <w:tab w:val="left" w:pos="284"/>
        </w:tabs>
        <w:spacing w:after="0" w:line="276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Коломина Н.В. «Воспитание основ экологи</w:t>
      </w:r>
      <w:r w:rsidR="005809CB"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ческой культуры в детском саду»;</w:t>
      </w:r>
    </w:p>
    <w:p w:rsidR="007F103D" w:rsidRDefault="005809CB" w:rsidP="007F103D">
      <w:pPr>
        <w:pStyle w:val="a3"/>
        <w:numPr>
          <w:ilvl w:val="0"/>
          <w:numId w:val="13"/>
        </w:numPr>
        <w:tabs>
          <w:tab w:val="left" w:pos="284"/>
        </w:tabs>
        <w:spacing w:after="0" w:line="276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Николаева С.Н. «Юный эколог»; «Природа и ребенок» Программа экологического образования </w:t>
      </w:r>
      <w:proofErr w:type="gram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дошкольников.(</w:t>
      </w:r>
      <w:proofErr w:type="spellStart"/>
      <w:proofErr w:type="gram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Т.М.Енакай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Г.Ш.Мазитова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В.З.Шига</w:t>
      </w:r>
      <w:r w:rsid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пова</w:t>
      </w:r>
      <w:proofErr w:type="spellEnd"/>
      <w:r w:rsid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под.науч</w:t>
      </w:r>
      <w:proofErr w:type="spellEnd"/>
      <w:r w:rsid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ред.Р.К.Шаеховой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7F103D" w:rsidRDefault="005809CB" w:rsidP="007F103D">
      <w:pPr>
        <w:pStyle w:val="a3"/>
        <w:numPr>
          <w:ilvl w:val="0"/>
          <w:numId w:val="13"/>
        </w:numPr>
        <w:tabs>
          <w:tab w:val="left" w:pos="284"/>
        </w:tabs>
        <w:spacing w:after="0" w:line="276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“Обучение русскоязычных детей татарскому языку в детском саду” к УМК для детей 4</w:t>
      </w:r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7 лет “</w:t>
      </w: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Татарча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сейлэшэбез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” (Говорим </w:t>
      </w:r>
      <w:proofErr w:type="gram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татарски</w:t>
      </w:r>
      <w:proofErr w:type="spellEnd"/>
      <w:proofErr w:type="gram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</w:t>
      </w: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З.М.Зариповой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Р.Г.Кидрячевой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Р.С.Исаевой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</w:t>
      </w:r>
    </w:p>
    <w:p w:rsidR="005809CB" w:rsidRPr="007F103D" w:rsidRDefault="005809CB" w:rsidP="007F103D">
      <w:pPr>
        <w:pStyle w:val="a3"/>
        <w:numPr>
          <w:ilvl w:val="0"/>
          <w:numId w:val="13"/>
        </w:numPr>
        <w:tabs>
          <w:tab w:val="left" w:pos="284"/>
        </w:tabs>
        <w:spacing w:after="0" w:line="276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Капиева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Шамсутдинова Н.Н. «</w:t>
      </w:r>
      <w:proofErr w:type="spellStart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Семьеведение</w:t>
      </w:r>
      <w:proofErr w:type="spellEnd"/>
      <w:r w:rsidRP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учебно-методическое пособие для педагогов системы дошкольного образования.</w:t>
      </w:r>
    </w:p>
    <w:p w:rsidR="005809CB" w:rsidRDefault="005809CB" w:rsidP="005809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14972" w:rsidRDefault="00A14972" w:rsidP="005809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14972" w:rsidRPr="005809CB" w:rsidRDefault="00A14972" w:rsidP="005809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344AF" w:rsidRPr="001728F0" w:rsidRDefault="00AB7C73" w:rsidP="007F103D">
      <w:pPr>
        <w:spacing w:after="0" w:line="276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1.4</w:t>
      </w:r>
      <w:r w:rsidR="001728F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7344AF" w:rsidRPr="00812FB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АНАЛИЗ</w:t>
      </w:r>
      <w:r w:rsidR="001728F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ВОСПИТАТЕЛЬНО- ОБРАЗОВАТЕЛЬНОЙ РАБОТЫ МУНИЦИПАЛЬНОГО БЮДЖЕТНОГО ДОШКОЛЬНОГО ОБРАЗОВАТЕЛЬНОГО УЧРЕЖДЕНИЯ «ДЕТСКИЙ САД №19 С.СТАРЫЕ ЧЕЛНЫ НУРЛАТСКОГО МУНИЦИПАЛЬНОГО РАЙОНА РЕСПУБЛИКИ</w:t>
      </w:r>
      <w:r w:rsidR="007F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ТАТАРСТАН» ЗА 2021-2022 УЧ.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</w:t>
      </w:r>
    </w:p>
    <w:p w:rsidR="00A14972" w:rsidRDefault="00A14972" w:rsidP="007F10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344AF" w:rsidRPr="007344AF" w:rsidRDefault="007F103D" w:rsidP="007344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7344AF" w:rsidRPr="007344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Информационная справка</w:t>
      </w:r>
    </w:p>
    <w:p w:rsidR="007344AF" w:rsidRPr="007344AF" w:rsidRDefault="007F103D" w:rsidP="007344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2021-2022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деятельность детского сада строилась в соответствии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Годовым планом работы на 2021 - 2022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год, разработанным с учет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 анализа реализации плана 2020-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2021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года.</w:t>
      </w:r>
    </w:p>
    <w:p w:rsidR="007344AF" w:rsidRPr="007344AF" w:rsidRDefault="007F103D" w:rsidP="007344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2021-2022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</w:t>
      </w:r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году коллектив МБДОУ «Детский сад №19 </w:t>
      </w:r>
      <w:proofErr w:type="spellStart"/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с.Старые</w:t>
      </w:r>
      <w:proofErr w:type="spellEnd"/>
      <w:r w:rsid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Челны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ставил перед собой 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следующую цель: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построение работы МБДОУ в соответствии с ФГОС ДО. Обеспечение эффективного взаимодействия всех участников образовательного процесса педагогов, родителей, детей для разностороннего развития личности дошкольника, сохранения и укрепления его физического и эмоционального здоровья. Формирование общей культуры воспитанников, развития их нравственных, интеллектуальных, физических, эстетических качеств, инициативности, самостоятельности и ответственности, формирования предпосылок учебной деятельности.</w:t>
      </w:r>
    </w:p>
    <w:p w:rsidR="007344AF" w:rsidRPr="007344AF" w:rsidRDefault="007F103D" w:rsidP="007344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учебного года деятельность ДОУ была направлена на обеспечение непрерывного, всестороннего и своевременного развития ребёнка.</w:t>
      </w:r>
    </w:p>
    <w:p w:rsidR="007344AF" w:rsidRPr="007344AF" w:rsidRDefault="007F103D" w:rsidP="007344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началу учебного года дошкольное учреждение было полностью готово к работе (проведен </w:t>
      </w:r>
      <w:r w:rsid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требуемый 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косметический ремонт помещений, развивающих материалов, методических пособий).</w:t>
      </w:r>
    </w:p>
    <w:p w:rsidR="007344AF" w:rsidRPr="007344AF" w:rsidRDefault="007F103D" w:rsidP="007344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отчетный</w:t>
      </w:r>
      <w:r w:rsidR="001728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период в </w:t>
      </w:r>
      <w:r w:rsidR="001728F0" w:rsidRPr="006538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МБДОУ </w:t>
      </w:r>
      <w:r w:rsidR="001728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«Детский сад №19 </w:t>
      </w:r>
      <w:proofErr w:type="spellStart"/>
      <w:r w:rsidR="001728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с.Старые</w:t>
      </w:r>
      <w:proofErr w:type="spellEnd"/>
      <w:r w:rsidR="001728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Челны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функциони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ровала</w:t>
      </w:r>
      <w:r w:rsid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групп</w:t>
      </w:r>
      <w:r w:rsid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="007344AF" w:rsidRPr="00734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разновозрастная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общеразвивающей направленности:</w:t>
      </w:r>
    </w:p>
    <w:tbl>
      <w:tblPr>
        <w:tblW w:w="10175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5"/>
        <w:gridCol w:w="2030"/>
        <w:gridCol w:w="2030"/>
        <w:gridCol w:w="2030"/>
        <w:gridCol w:w="2040"/>
      </w:tblGrid>
      <w:tr w:rsidR="00A506F9" w:rsidRPr="00A506F9" w:rsidTr="00476EB3">
        <w:trPr>
          <w:trHeight w:val="278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A506F9" w:rsidRPr="00A506F9" w:rsidTr="00476EB3">
        <w:trPr>
          <w:trHeight w:val="288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разновозрастная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,5 - 7 лет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A506F9" w:rsidRPr="00A506F9" w:rsidTr="00476EB3">
        <w:trPr>
          <w:trHeight w:val="288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</w:tbl>
    <w:p w:rsidR="00476EB3" w:rsidRPr="005F07D4" w:rsidRDefault="00476EB3" w:rsidP="00476EB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07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движения воспитанников:</w:t>
      </w:r>
      <w:r w:rsidRPr="005F07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ab/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9"/>
        <w:gridCol w:w="2126"/>
        <w:gridCol w:w="1987"/>
        <w:gridCol w:w="1987"/>
      </w:tblGrid>
      <w:tr w:rsidR="00476EB3" w:rsidRPr="005F07D4" w:rsidTr="003E045C">
        <w:trPr>
          <w:trHeight w:val="307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76EB3" w:rsidRPr="005F07D4" w:rsidRDefault="00476EB3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76EB3" w:rsidRPr="005F07D4" w:rsidRDefault="00476EB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2019-2020 уч. год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76EB3" w:rsidRPr="005F07D4" w:rsidRDefault="00476EB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2020-2021 уч. год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76EB3" w:rsidRPr="005F07D4" w:rsidRDefault="00476EB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2021-2022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уч.год</w:t>
            </w:r>
            <w:proofErr w:type="spellEnd"/>
          </w:p>
        </w:tc>
      </w:tr>
      <w:tr w:rsidR="00476EB3" w:rsidRPr="005F07D4" w:rsidTr="003E045C">
        <w:trPr>
          <w:trHeight w:val="293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76EB3" w:rsidRPr="005F07D4" w:rsidRDefault="00476EB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групп /детей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76EB3" w:rsidRPr="005F07D4" w:rsidRDefault="00476EB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76EB3" w:rsidRPr="005F07D4" w:rsidRDefault="00476EB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1/13 (14)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76EB3" w:rsidRPr="005F07D4" w:rsidRDefault="00476EB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/ 10 (8)</w:t>
            </w:r>
          </w:p>
        </w:tc>
      </w:tr>
      <w:tr w:rsidR="00476EB3" w:rsidRPr="005F07D4" w:rsidTr="003E045C">
        <w:trPr>
          <w:trHeight w:val="307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476EB3" w:rsidRPr="005F07D4" w:rsidRDefault="00476EB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выпускники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476EB3" w:rsidRPr="005F07D4" w:rsidRDefault="00476EB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6EB3" w:rsidRPr="005F07D4" w:rsidRDefault="00476EB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6EB3" w:rsidRPr="005F07D4" w:rsidRDefault="00476EB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A506F9" w:rsidRDefault="00A506F9" w:rsidP="00A506F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506F9" w:rsidRPr="00A506F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A506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Кадровое обеспечение</w:t>
      </w:r>
    </w:p>
    <w:p w:rsidR="00A506F9" w:rsidRPr="00A506F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сегодняшний день в ДОУ работает профессиональный педагогический коллектив, </w:t>
      </w:r>
      <w:proofErr w:type="gramStart"/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обладающий </w:t>
      </w:r>
      <w:r w:rsid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достаточным</w:t>
      </w:r>
      <w:proofErr w:type="gramEnd"/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культурным уровнем. Педагоги уверены в себе, мотивированы на получение качественного результата, обладают адекватной оценкой деятельности.</w:t>
      </w:r>
    </w:p>
    <w:tbl>
      <w:tblPr>
        <w:tblW w:w="10065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851"/>
        <w:gridCol w:w="709"/>
        <w:gridCol w:w="850"/>
        <w:gridCol w:w="229"/>
        <w:gridCol w:w="763"/>
        <w:gridCol w:w="1207"/>
        <w:gridCol w:w="494"/>
        <w:gridCol w:w="284"/>
        <w:gridCol w:w="209"/>
        <w:gridCol w:w="216"/>
        <w:gridCol w:w="709"/>
        <w:gridCol w:w="709"/>
        <w:gridCol w:w="850"/>
        <w:gridCol w:w="252"/>
        <w:gridCol w:w="599"/>
      </w:tblGrid>
      <w:tr w:rsidR="00A506F9" w:rsidRPr="00A506F9" w:rsidTr="00A506F9">
        <w:trPr>
          <w:gridAfter w:val="1"/>
          <w:wAfter w:w="599" w:type="dxa"/>
          <w:trHeight w:val="288"/>
        </w:trPr>
        <w:tc>
          <w:tcPr>
            <w:tcW w:w="377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95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73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506F9" w:rsidRPr="00A506F9" w:rsidTr="00A506F9">
        <w:trPr>
          <w:gridAfter w:val="1"/>
          <w:wAfter w:w="599" w:type="dxa"/>
          <w:trHeight w:val="288"/>
        </w:trPr>
        <w:tc>
          <w:tcPr>
            <w:tcW w:w="377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штатному расписанию</w:t>
            </w:r>
          </w:p>
        </w:tc>
        <w:tc>
          <w:tcPr>
            <w:tcW w:w="295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3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506F9" w:rsidRPr="00A506F9" w:rsidTr="00A506F9">
        <w:trPr>
          <w:gridAfter w:val="1"/>
          <w:wAfter w:w="599" w:type="dxa"/>
          <w:trHeight w:val="288"/>
        </w:trPr>
        <w:tc>
          <w:tcPr>
            <w:tcW w:w="377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Работают</w:t>
            </w:r>
          </w:p>
        </w:tc>
        <w:tc>
          <w:tcPr>
            <w:tcW w:w="295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3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506F9" w:rsidRPr="00A506F9" w:rsidTr="00A506F9">
        <w:trPr>
          <w:gridAfter w:val="1"/>
          <w:wAfter w:w="599" w:type="dxa"/>
          <w:trHeight w:val="293"/>
        </w:trPr>
        <w:tc>
          <w:tcPr>
            <w:tcW w:w="37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Вакансии</w:t>
            </w:r>
          </w:p>
        </w:tc>
        <w:tc>
          <w:tcPr>
            <w:tcW w:w="2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506F9" w:rsidRPr="00A506F9" w:rsidTr="00A506F9">
        <w:trPr>
          <w:gridAfter w:val="2"/>
          <w:wAfter w:w="851" w:type="dxa"/>
          <w:trHeight w:val="288"/>
        </w:trPr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2019 -2020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2021-2022</w:t>
            </w:r>
          </w:p>
        </w:tc>
      </w:tr>
      <w:tr w:rsidR="00A506F9" w:rsidRPr="00A506F9" w:rsidTr="00A506F9">
        <w:trPr>
          <w:gridAfter w:val="2"/>
          <w:wAfter w:w="851" w:type="dxa"/>
          <w:trHeight w:val="397"/>
        </w:trPr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Обеспеченность педагогическими кадрами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A506F9" w:rsidRPr="00A506F9" w:rsidTr="00A506F9">
        <w:trPr>
          <w:gridAfter w:val="2"/>
          <w:wAfter w:w="851" w:type="dxa"/>
          <w:trHeight w:val="400"/>
        </w:trPr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Обеспеченность другими должностями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A506F9" w:rsidRPr="00A506F9" w:rsidTr="00A506F9">
        <w:trPr>
          <w:trHeight w:val="456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Всего</w:t>
            </w:r>
          </w:p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руководящего</w:t>
            </w:r>
          </w:p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педагогического</w:t>
            </w:r>
          </w:p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состава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Зведующий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Педагоги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Образование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Квалификация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Стаж работы (лет)</w:t>
            </w:r>
          </w:p>
        </w:tc>
      </w:tr>
      <w:tr w:rsidR="00A506F9" w:rsidRPr="00A506F9" w:rsidTr="00A506F9">
        <w:trPr>
          <w:trHeight w:val="221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Средне</w:t>
            </w:r>
          </w:p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специальное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 категория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Первая</w:t>
            </w:r>
          </w:p>
          <w:p w:rsidR="00A506F9" w:rsidRDefault="00A506F9" w:rsidP="00A50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категория</w:t>
            </w:r>
          </w:p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СЗД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Без</w:t>
            </w:r>
          </w:p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категории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от 5 до 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от 10 до 20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Свыше</w:t>
            </w:r>
          </w:p>
          <w:p w:rsidR="00A506F9" w:rsidRPr="00A506F9" w:rsidRDefault="00A506F9" w:rsidP="00A506F9">
            <w:pPr>
              <w:spacing w:after="0" w:line="1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20</w:t>
            </w:r>
          </w:p>
        </w:tc>
      </w:tr>
      <w:tr w:rsidR="00A506F9" w:rsidRPr="00A506F9" w:rsidTr="00A506F9">
        <w:trPr>
          <w:trHeight w:val="29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506F9" w:rsidRPr="00A506F9" w:rsidRDefault="00A506F9" w:rsidP="00A506F9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06F9" w:rsidRPr="00A506F9" w:rsidRDefault="00A506F9" w:rsidP="00A50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6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EE7357" w:rsidRPr="00EE7357" w:rsidRDefault="004F3B73" w:rsidP="00EE73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EE7357"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Создаются условия для непр</w:t>
      </w:r>
      <w:r w:rsid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ерывного повышения квалификации </w:t>
      </w:r>
      <w:r w:rsidR="00EE7357"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работников в информационной системе «Электронное образование</w:t>
      </w:r>
      <w:r w:rsidR="00EE73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E7357"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РТ».</w:t>
      </w:r>
    </w:p>
    <w:p w:rsidR="00EE7357" w:rsidRPr="00EE7357" w:rsidRDefault="00EE7357" w:rsidP="00A14972">
      <w:pPr>
        <w:shd w:val="clear" w:color="auto" w:fill="FFFFFF"/>
        <w:spacing w:after="0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обучились на курсах повышения квалификации по проблеме внедрения ФГОС ДО 100% педагогических ра</w:t>
      </w:r>
      <w:r w:rsidRPr="008B5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ботников, </w:t>
      </w:r>
      <w:proofErr w:type="gramStart"/>
      <w:r w:rsidRPr="008B5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последние </w:t>
      </w:r>
      <w:r w:rsidRPr="008B5E73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курсы</w:t>
      </w:r>
      <w:proofErr w:type="gramEnd"/>
      <w:r w:rsidRPr="008B5E73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повышения квалификации по теме «</w:t>
      </w:r>
      <w:r w:rsidRPr="008B5E7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Особенности освоения культурных практик познания мира и самопознания у детей дошкольного возраста</w:t>
      </w:r>
      <w:r w:rsidRPr="008B5E73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»</w:t>
      </w:r>
      <w:r w:rsidR="008B5E73" w:rsidRPr="008B5E73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, с</w:t>
      </w:r>
      <w:r w:rsidRPr="00EE7357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роки обучения </w:t>
      </w: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15.11.2021 -27.11.2021</w:t>
      </w:r>
      <w:r w:rsidR="008B5E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и получение Уд</w:t>
      </w:r>
      <w:r w:rsidR="008B5E73" w:rsidRPr="008B5E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остоверения.</w:t>
      </w:r>
    </w:p>
    <w:p w:rsidR="00EE7357" w:rsidRPr="008B5E73" w:rsidRDefault="004F3B73" w:rsidP="008B5E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EE7357"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Наблюдается постоянная положительная динамика методической активности педагогических работников ДОУ.</w:t>
      </w:r>
    </w:p>
    <w:p w:rsidR="00A506F9" w:rsidRPr="001E0949" w:rsidRDefault="004F3B73" w:rsidP="00A506F9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proofErr w:type="spellStart"/>
      <w:r w:rsid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A506F9"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ттес</w:t>
      </w:r>
      <w:r w:rsid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тующихся</w:t>
      </w:r>
      <w:proofErr w:type="spellEnd"/>
      <w:r w:rsid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2022 году </w:t>
      </w:r>
      <w:r w:rsidR="00A14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есть</w:t>
      </w:r>
      <w:r w:rsidR="00A506F9"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506F9" w:rsidRPr="001E094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1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A506F9" w:rsidRPr="001E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Оценка качества кадрового обеспечения:</w:t>
      </w:r>
      <w:bookmarkEnd w:id="0"/>
    </w:p>
    <w:tbl>
      <w:tblPr>
        <w:tblW w:w="8966" w:type="dxa"/>
        <w:tblInd w:w="-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7"/>
        <w:gridCol w:w="3117"/>
        <w:gridCol w:w="851"/>
        <w:gridCol w:w="567"/>
        <w:gridCol w:w="3148"/>
        <w:gridCol w:w="856"/>
      </w:tblGrid>
      <w:tr w:rsidR="0000743C" w:rsidRPr="005F07D4" w:rsidTr="0000743C">
        <w:trPr>
          <w:trHeight w:val="317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00743C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Машинист по стирке белья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00743C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0,25</w:t>
            </w:r>
          </w:p>
        </w:tc>
      </w:tr>
      <w:tr w:rsidR="0000743C" w:rsidRPr="005F07D4" w:rsidTr="0000743C">
        <w:trPr>
          <w:trHeight w:val="293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00743C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Младший воспитатель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00743C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00743C" w:rsidRPr="005F07D4" w:rsidTr="0000743C">
        <w:trPr>
          <w:trHeight w:val="283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Повар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00743C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Сторож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00743C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743C" w:rsidRPr="005F07D4" w:rsidTr="0000743C">
        <w:trPr>
          <w:trHeight w:val="293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Оператор котельной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00743C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743C" w:rsidRPr="005F07D4" w:rsidTr="0000743C">
        <w:trPr>
          <w:trHeight w:val="283"/>
        </w:trPr>
        <w:tc>
          <w:tcPr>
            <w:tcW w:w="8966" w:type="dxa"/>
            <w:gridSpan w:val="6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0743C" w:rsidRPr="005F07D4" w:rsidRDefault="0000743C" w:rsidP="0000743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904FE" w:rsidRDefault="006904FE" w:rsidP="006904F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ТЕХНИЧЕСКИЕ СВЕДЕНИЯ ОБ УЧРЕЖДЕНИИ,</w:t>
      </w:r>
    </w:p>
    <w:p w:rsidR="00A14972" w:rsidRPr="00AB7C73" w:rsidRDefault="006904FE" w:rsidP="006904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14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МАТЕРИАЛЬНОЙ БАЗЫ</w:t>
      </w:r>
    </w:p>
    <w:p w:rsidR="006904FE" w:rsidRPr="005F07D4" w:rsidRDefault="004F3B73" w:rsidP="006904F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="006904F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14972" w:rsidRP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 -технической базы</w:t>
      </w:r>
      <w:r w:rsidR="00A14972" w:rsidRPr="00026C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904FE" w:rsidRPr="00026CEF">
        <w:rPr>
          <w:rFonts w:ascii="Times New Roman" w:hAnsi="Times New Roman" w:cs="Times New Roman"/>
          <w:i/>
          <w:sz w:val="24"/>
          <w:szCs w:val="24"/>
        </w:rPr>
        <w:t>В 2022 году к списку материальных ценностей, имеющихся в ДОУ, добавились поступившие от БФ «Кара Алтын» ценности.</w:t>
      </w:r>
    </w:p>
    <w:tbl>
      <w:tblPr>
        <w:tblW w:w="9994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1"/>
        <w:gridCol w:w="1184"/>
        <w:gridCol w:w="7159"/>
      </w:tblGrid>
      <w:tr w:rsidR="006904FE" w:rsidRPr="005F07D4" w:rsidTr="004F3B73">
        <w:trPr>
          <w:trHeight w:val="864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904FE" w:rsidRPr="005F07D4" w:rsidRDefault="006904FE" w:rsidP="004F3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Объекты,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подвергающиеся </w:t>
            </w: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анализу</w:t>
            </w:r>
            <w:proofErr w:type="gramEnd"/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904FE" w:rsidRPr="005F07D4" w:rsidRDefault="006904FE" w:rsidP="004F3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Состояние объектов на нач. </w:t>
            </w:r>
            <w:proofErr w:type="spellStart"/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уч.года</w:t>
            </w:r>
            <w:proofErr w:type="spellEnd"/>
          </w:p>
        </w:tc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904FE" w:rsidRPr="005F07D4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 оснащения объектов</w:t>
            </w:r>
          </w:p>
        </w:tc>
      </w:tr>
      <w:tr w:rsidR="006904FE" w:rsidRPr="005F07D4" w:rsidTr="004F3B73">
        <w:trPr>
          <w:trHeight w:val="250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904FE" w:rsidRPr="005F07D4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904FE" w:rsidRPr="005F07D4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904FE" w:rsidRPr="005F07D4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904FE" w:rsidRPr="005F07D4" w:rsidTr="004F3B73">
        <w:trPr>
          <w:trHeight w:val="1516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04FE" w:rsidRPr="005F07D4" w:rsidRDefault="006904FE" w:rsidP="00424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Здание детского сада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04FE" w:rsidRPr="005F07D4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</w:t>
            </w:r>
          </w:p>
          <w:p w:rsidR="006904FE" w:rsidRPr="00026CEF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</w:t>
            </w: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довлетвори</w:t>
            </w:r>
          </w:p>
          <w:p w:rsidR="006904FE" w:rsidRPr="005F07D4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тельное</w:t>
            </w:r>
          </w:p>
        </w:tc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904FE" w:rsidRPr="005F07D4" w:rsidRDefault="006904FE" w:rsidP="00424164">
            <w:pPr>
              <w:spacing w:after="0" w:line="240" w:lineRule="auto"/>
              <w:ind w:left="1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Здание кирпичное, 1989 года постройки. В здании 1 этаж, имеется центральное водоснабжение и канализация. Автономное отопление.</w:t>
            </w:r>
          </w:p>
          <w:p w:rsidR="006904FE" w:rsidRPr="005F07D4" w:rsidRDefault="006904FE" w:rsidP="00424164">
            <w:pPr>
              <w:spacing w:after="0" w:line="240" w:lineRule="auto"/>
              <w:ind w:left="1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Полностью оснащено сантехническим оборудованием. Здание отвечает требованиям СанПиНов и пожарной безопасности.</w:t>
            </w:r>
          </w:p>
          <w:p w:rsidR="006904FE" w:rsidRPr="005F07D4" w:rsidRDefault="006904FE" w:rsidP="00424164">
            <w:pPr>
              <w:spacing w:after="0" w:line="240" w:lineRule="auto"/>
              <w:ind w:left="1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Капитальный ремонт помещения -2019 год</w:t>
            </w: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6904FE" w:rsidRPr="005F07D4" w:rsidTr="004F3B73">
        <w:trPr>
          <w:trHeight w:val="697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04FE" w:rsidRPr="005F07D4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</w:t>
            </w:r>
          </w:p>
          <w:p w:rsidR="006904FE" w:rsidRPr="00026CEF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комната</w:t>
            </w:r>
          </w:p>
          <w:p w:rsidR="006904FE" w:rsidRPr="00026CEF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Pr="00026CEF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Pr="00026CEF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Pr="00026CEF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Билингвальный</w:t>
            </w:r>
            <w:proofErr w:type="spellEnd"/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кабинет</w:t>
            </w:r>
          </w:p>
          <w:p w:rsidR="006904FE" w:rsidRPr="00026CEF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Pr="00026CEF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Pr="00026CEF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904FE" w:rsidRPr="005F07D4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Раздевальное помещение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04FE" w:rsidRPr="005F07D4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</w:t>
            </w:r>
          </w:p>
          <w:p w:rsidR="006904FE" w:rsidRPr="005F07D4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</w:t>
            </w: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довлетвори</w:t>
            </w: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</w:t>
            </w: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тельное</w:t>
            </w:r>
          </w:p>
        </w:tc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904FE" w:rsidRPr="005F07D4" w:rsidRDefault="006904FE" w:rsidP="00424164">
            <w:pPr>
              <w:spacing w:after="0" w:line="240" w:lineRule="auto"/>
              <w:ind w:left="1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детском саду 1 групповая комната.</w:t>
            </w:r>
          </w:p>
          <w:p w:rsidR="006904FE" w:rsidRPr="005F07D4" w:rsidRDefault="006904FE" w:rsidP="00424164">
            <w:pPr>
              <w:spacing w:after="0" w:line="240" w:lineRule="auto"/>
              <w:ind w:left="1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полностью оснащена</w:t>
            </w: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детской мебелью в соответствии с возрастом и требованиям СанПиНов, шкафами для учебно-методических и раздаточных материалов, рабочими столами и стульями для взрослых. Имеются материалы и оборудование для поддержания санитарного состояния групп.</w:t>
            </w:r>
          </w:p>
          <w:p w:rsidR="006904FE" w:rsidRDefault="006904FE" w:rsidP="00424164">
            <w:pPr>
              <w:pStyle w:val="a3"/>
              <w:spacing w:after="0"/>
              <w:ind w:left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Оснащение предметно-пространственной развивающей среды соответствует возрасту детей и ФГОС ДО.</w:t>
            </w:r>
            <w:r w:rsidRPr="00026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04FE" w:rsidRPr="00026CEF" w:rsidRDefault="006904FE" w:rsidP="00424164">
            <w:pPr>
              <w:pStyle w:val="a3"/>
              <w:spacing w:after="0"/>
              <w:ind w:left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Поступипл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</w:t>
            </w:r>
            <w:r w:rsidRPr="00026CEF">
              <w:rPr>
                <w:rFonts w:ascii="Times New Roman" w:hAnsi="Times New Roman" w:cs="Times New Roman"/>
                <w:sz w:val="24"/>
                <w:szCs w:val="24"/>
              </w:rPr>
              <w:t xml:space="preserve"> - детский стол «Яшка» - 5 шт. и детские стулья «Яшка» - 4 комплекта (8 шт.)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904FE" w:rsidRPr="0091500B" w:rsidRDefault="006904FE" w:rsidP="004F3B73">
            <w:pPr>
              <w:pStyle w:val="a3"/>
              <w:spacing w:after="0"/>
              <w:ind w:left="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proofErr w:type="spellStart"/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Билингвальный</w:t>
            </w:r>
            <w:proofErr w:type="spellEnd"/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кабинет пополнился </w:t>
            </w:r>
            <w:r w:rsidRPr="00026CEF">
              <w:rPr>
                <w:rFonts w:ascii="Times New Roman" w:hAnsi="Times New Roman" w:cs="Times New Roman"/>
                <w:sz w:val="24"/>
                <w:szCs w:val="24"/>
              </w:rPr>
              <w:t xml:space="preserve">стеллажами высокими   -  2 шт., столом рабочим – 1 шт. и стулом железным с мягким сиденьем – 1 шт.     </w:t>
            </w:r>
          </w:p>
          <w:p w:rsidR="006904FE" w:rsidRPr="00026CEF" w:rsidRDefault="006904FE" w:rsidP="00424164">
            <w:pPr>
              <w:ind w:left="1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CEF">
              <w:rPr>
                <w:rFonts w:ascii="Times New Roman" w:hAnsi="Times New Roman" w:cs="Times New Roman"/>
                <w:sz w:val="24"/>
                <w:szCs w:val="24"/>
              </w:rPr>
              <w:t>В раздевальное помещение поступили от БФ «Кара Алтын» шкафы для одежды детские по 3 отделения -7 шт.</w:t>
            </w:r>
          </w:p>
        </w:tc>
      </w:tr>
      <w:tr w:rsidR="006904FE" w:rsidRPr="005F07D4" w:rsidTr="004F3B73">
        <w:trPr>
          <w:trHeight w:val="1411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04FE" w:rsidRPr="005F07D4" w:rsidRDefault="006904FE" w:rsidP="00424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Физкультурно</w:t>
            </w:r>
            <w:proofErr w:type="spellEnd"/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музыкальный зал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04FE" w:rsidRPr="005F07D4" w:rsidRDefault="006904FE" w:rsidP="00424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</w:t>
            </w:r>
          </w:p>
          <w:p w:rsidR="006904FE" w:rsidRPr="005F07D4" w:rsidRDefault="006904FE" w:rsidP="00424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довлетвори</w:t>
            </w:r>
          </w:p>
          <w:p w:rsidR="006904FE" w:rsidRPr="005F07D4" w:rsidRDefault="006904FE" w:rsidP="00424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тельное</w:t>
            </w:r>
          </w:p>
        </w:tc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904FE" w:rsidRPr="00026CEF" w:rsidRDefault="006904FE" w:rsidP="00424164">
            <w:pPr>
              <w:spacing w:after="0" w:line="240" w:lineRule="auto"/>
              <w:ind w:left="1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Имеется музыкальный центр, мультимедийное </w:t>
            </w:r>
            <w:proofErr w:type="gramStart"/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оборудование, </w:t>
            </w: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End"/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инвентарь</w:t>
            </w: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F07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Программно-методические материалы соответствуют возрастным особенностям, учитывают индивидуальные особенности детей, планируются с учетом ФГОС ДО</w:t>
            </w: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904FE" w:rsidRPr="005F07D4" w:rsidRDefault="006904FE" w:rsidP="00424164">
            <w:pPr>
              <w:spacing w:after="0" w:line="240" w:lineRule="auto"/>
              <w:ind w:left="1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Зал пополнился стульями </w:t>
            </w:r>
            <w:r w:rsidRPr="00026CEF">
              <w:rPr>
                <w:rFonts w:ascii="Times New Roman" w:hAnsi="Times New Roman" w:cs="Times New Roman"/>
                <w:sz w:val="24"/>
                <w:szCs w:val="24"/>
              </w:rPr>
              <w:t>железными с мягким сиденьем – 2 шт.</w:t>
            </w:r>
          </w:p>
        </w:tc>
      </w:tr>
      <w:tr w:rsidR="006904FE" w:rsidRPr="005F07D4" w:rsidTr="004F3B73">
        <w:trPr>
          <w:trHeight w:val="1411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04FE" w:rsidRPr="0043537C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Пищеблок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6904FE" w:rsidRPr="0043537C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</w:t>
            </w:r>
          </w:p>
          <w:p w:rsidR="006904FE" w:rsidRPr="0043537C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удовлетворитель</w:t>
            </w:r>
            <w:proofErr w:type="spellEnd"/>
          </w:p>
          <w:p w:rsidR="006904FE" w:rsidRPr="0043537C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</w:t>
            </w:r>
            <w:proofErr w:type="spellEnd"/>
          </w:p>
        </w:tc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904FE" w:rsidRPr="0043537C" w:rsidRDefault="006904FE" w:rsidP="00424164">
            <w:pPr>
              <w:spacing w:after="0" w:line="240" w:lineRule="auto"/>
              <w:ind w:left="1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Частично оборудован инвентарем и посудой. Имеется 2 электрические плиты с жарочным шкафом, холодильное оборудование.</w:t>
            </w:r>
            <w:r w:rsidRPr="00026CEF">
              <w:rPr>
                <w:rFonts w:ascii="Times New Roman" w:hAnsi="Times New Roman" w:cs="Times New Roman"/>
                <w:sz w:val="24"/>
                <w:szCs w:val="24"/>
              </w:rPr>
              <w:t xml:space="preserve"> Добавились </w:t>
            </w:r>
            <w:proofErr w:type="gramStart"/>
            <w:r w:rsidRPr="00026CEF">
              <w:rPr>
                <w:rFonts w:ascii="Times New Roman" w:hAnsi="Times New Roman" w:cs="Times New Roman"/>
                <w:sz w:val="24"/>
                <w:szCs w:val="24"/>
              </w:rPr>
              <w:t>холодильник  А</w:t>
            </w:r>
            <w:proofErr w:type="gramEnd"/>
            <w:r w:rsidRPr="00026C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celine</w:t>
            </w:r>
            <w:r w:rsidRPr="00026CEF">
              <w:rPr>
                <w:rFonts w:ascii="Times New Roman" w:hAnsi="Times New Roman" w:cs="Times New Roman"/>
                <w:sz w:val="24"/>
                <w:szCs w:val="24"/>
              </w:rPr>
              <w:t xml:space="preserve">, кастрюли нерж. 5, 7 и 10л., тарелки для 1и 2-ых блюд,   </w:t>
            </w:r>
            <w:proofErr w:type="spellStart"/>
            <w:r w:rsidRPr="00026CEF">
              <w:rPr>
                <w:rFonts w:ascii="Times New Roman" w:hAnsi="Times New Roman" w:cs="Times New Roman"/>
                <w:sz w:val="24"/>
                <w:szCs w:val="24"/>
              </w:rPr>
              <w:t>термопот</w:t>
            </w:r>
            <w:proofErr w:type="spellEnd"/>
            <w:r w:rsidRPr="00026CEF">
              <w:rPr>
                <w:rFonts w:ascii="Times New Roman" w:hAnsi="Times New Roman" w:cs="Times New Roman"/>
                <w:sz w:val="24"/>
                <w:szCs w:val="24"/>
              </w:rPr>
              <w:t xml:space="preserve"> Т-500  </w:t>
            </w:r>
            <w:r w:rsidRPr="00026C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aceline</w:t>
            </w:r>
            <w:r w:rsidRPr="00026CEF">
              <w:rPr>
                <w:rFonts w:ascii="Times New Roman" w:hAnsi="Times New Roman" w:cs="Times New Roman"/>
                <w:sz w:val="24"/>
                <w:szCs w:val="24"/>
              </w:rPr>
              <w:t>, 2 ножа</w:t>
            </w:r>
          </w:p>
        </w:tc>
      </w:tr>
      <w:tr w:rsidR="006904FE" w:rsidRPr="005F07D4" w:rsidTr="004F3B73">
        <w:trPr>
          <w:trHeight w:val="1243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04FE" w:rsidRPr="0043537C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Прачечная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6904FE" w:rsidRPr="0043537C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</w:t>
            </w:r>
          </w:p>
          <w:p w:rsidR="006904FE" w:rsidRPr="0043537C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удовлетворитель</w:t>
            </w:r>
            <w:proofErr w:type="spellEnd"/>
          </w:p>
          <w:p w:rsidR="006904FE" w:rsidRPr="0043537C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</w:t>
            </w:r>
            <w:proofErr w:type="spellEnd"/>
          </w:p>
        </w:tc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904FE" w:rsidRPr="0043537C" w:rsidRDefault="006904FE" w:rsidP="00424164">
            <w:pPr>
              <w:pStyle w:val="a3"/>
              <w:spacing w:after="0"/>
              <w:ind w:left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Полностью оборудована необходимым инвентарем и электрооборудованием. Имеется 1 стиральная машина автомат, прачечный салон.</w:t>
            </w: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Дополнительно поступили </w:t>
            </w:r>
            <w:r w:rsidRPr="00026CEF">
              <w:rPr>
                <w:rFonts w:ascii="Times New Roman" w:hAnsi="Times New Roman" w:cs="Times New Roman"/>
                <w:sz w:val="24"/>
                <w:szCs w:val="24"/>
              </w:rPr>
              <w:t xml:space="preserve">ведро оцинкованное – 1 шт. и ведро </w:t>
            </w:r>
            <w:proofErr w:type="gramStart"/>
            <w:r w:rsidRPr="00026CEF">
              <w:rPr>
                <w:rFonts w:ascii="Times New Roman" w:hAnsi="Times New Roman" w:cs="Times New Roman"/>
                <w:sz w:val="24"/>
                <w:szCs w:val="24"/>
              </w:rPr>
              <w:t>пластмассовое  -</w:t>
            </w:r>
            <w:proofErr w:type="gramEnd"/>
            <w:r w:rsidRPr="00026CEF">
              <w:rPr>
                <w:rFonts w:ascii="Times New Roman" w:hAnsi="Times New Roman" w:cs="Times New Roman"/>
                <w:sz w:val="24"/>
                <w:szCs w:val="24"/>
              </w:rPr>
              <w:t xml:space="preserve">   2 шт.</w:t>
            </w:r>
          </w:p>
        </w:tc>
      </w:tr>
      <w:tr w:rsidR="006904FE" w:rsidRPr="005F07D4" w:rsidTr="004F3B73">
        <w:trPr>
          <w:trHeight w:val="1411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04FE" w:rsidRPr="0043537C" w:rsidRDefault="006904FE" w:rsidP="00424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Участок для группы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04FE" w:rsidRPr="0043537C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</w:t>
            </w:r>
          </w:p>
          <w:p w:rsidR="006904FE" w:rsidRPr="0043537C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удовлетворитель</w:t>
            </w:r>
            <w:proofErr w:type="spellEnd"/>
          </w:p>
          <w:p w:rsidR="006904FE" w:rsidRPr="0043537C" w:rsidRDefault="006904FE" w:rsidP="0042416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</w:t>
            </w:r>
            <w:proofErr w:type="spellEnd"/>
          </w:p>
        </w:tc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904FE" w:rsidRPr="0043537C" w:rsidRDefault="006904FE" w:rsidP="00424164">
            <w:pPr>
              <w:spacing w:after="0" w:line="240" w:lineRule="auto"/>
              <w:ind w:left="1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всех участках имеются зеленые насаждения, разбиты цветники, садово-декоративные конструкции, игровое </w:t>
            </w:r>
            <w:r w:rsidRPr="00026C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самодельное оборудование и </w:t>
            </w:r>
            <w:r w:rsidRPr="00435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оборудование в связи с капитальным ремонтом (домики, веранды, качели, горка, песочницы и др.) в соответствии с возрастом и требованиями СанПиНов.</w:t>
            </w:r>
          </w:p>
        </w:tc>
      </w:tr>
    </w:tbl>
    <w:p w:rsidR="00A14972" w:rsidRDefault="00A14972" w:rsidP="00D77521">
      <w:pPr>
        <w:spacing w:after="0"/>
        <w:jc w:val="both"/>
      </w:pPr>
    </w:p>
    <w:p w:rsidR="006904FE" w:rsidRPr="00026CEF" w:rsidRDefault="006904FE" w:rsidP="00D775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26CEF">
        <w:rPr>
          <w:rFonts w:ascii="Times New Roman" w:hAnsi="Times New Roman" w:cs="Times New Roman"/>
          <w:sz w:val="24"/>
          <w:szCs w:val="24"/>
        </w:rPr>
        <w:t xml:space="preserve">В ДОУ поступили так необходимы уже много лет </w:t>
      </w:r>
      <w:proofErr w:type="gramStart"/>
      <w:r w:rsidRPr="00026CEF">
        <w:rPr>
          <w:rFonts w:ascii="Times New Roman" w:hAnsi="Times New Roman" w:cs="Times New Roman"/>
          <w:sz w:val="24"/>
          <w:szCs w:val="24"/>
        </w:rPr>
        <w:t xml:space="preserve">компьютер  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DEXP</w:t>
      </w:r>
      <w:proofErr w:type="gramEnd"/>
      <w:r w:rsidRPr="00026CEF">
        <w:rPr>
          <w:rFonts w:ascii="Times New Roman" w:hAnsi="Times New Roman" w:cs="Times New Roman"/>
          <w:sz w:val="24"/>
          <w:szCs w:val="24"/>
        </w:rPr>
        <w:t xml:space="preserve">, принтер 3в1 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HP</w:t>
      </w:r>
      <w:r w:rsidRPr="00026CEF">
        <w:rPr>
          <w:rFonts w:ascii="Times New Roman" w:hAnsi="Times New Roman" w:cs="Times New Roman"/>
          <w:sz w:val="24"/>
          <w:szCs w:val="24"/>
        </w:rPr>
        <w:t xml:space="preserve"> 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Laser</w:t>
      </w:r>
      <w:r w:rsidRPr="00026CEF">
        <w:rPr>
          <w:rFonts w:ascii="Times New Roman" w:hAnsi="Times New Roman" w:cs="Times New Roman"/>
          <w:sz w:val="24"/>
          <w:szCs w:val="24"/>
        </w:rPr>
        <w:t xml:space="preserve"> 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Jet</w:t>
      </w:r>
      <w:r w:rsidRPr="00026CEF">
        <w:rPr>
          <w:rFonts w:ascii="Times New Roman" w:hAnsi="Times New Roman" w:cs="Times New Roman"/>
          <w:sz w:val="24"/>
          <w:szCs w:val="24"/>
        </w:rPr>
        <w:t xml:space="preserve"> 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Pro</w:t>
      </w:r>
      <w:r w:rsidRPr="00026CEF">
        <w:rPr>
          <w:rFonts w:ascii="Times New Roman" w:hAnsi="Times New Roman" w:cs="Times New Roman"/>
          <w:sz w:val="24"/>
          <w:szCs w:val="24"/>
        </w:rPr>
        <w:t xml:space="preserve"> 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MFP</w:t>
      </w:r>
      <w:r w:rsidRPr="00026CEF">
        <w:rPr>
          <w:rFonts w:ascii="Times New Roman" w:hAnsi="Times New Roman" w:cs="Times New Roman"/>
          <w:sz w:val="24"/>
          <w:szCs w:val="24"/>
        </w:rPr>
        <w:t xml:space="preserve"> 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026CEF">
        <w:rPr>
          <w:rFonts w:ascii="Times New Roman" w:hAnsi="Times New Roman" w:cs="Times New Roman"/>
          <w:sz w:val="24"/>
          <w:szCs w:val="24"/>
        </w:rPr>
        <w:t>28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26CEF">
        <w:rPr>
          <w:rFonts w:ascii="Times New Roman" w:hAnsi="Times New Roman" w:cs="Times New Roman"/>
          <w:sz w:val="24"/>
          <w:szCs w:val="24"/>
        </w:rPr>
        <w:t xml:space="preserve"> и проводной набор (клавиатура ) КВ-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26CEF">
        <w:rPr>
          <w:rFonts w:ascii="Times New Roman" w:hAnsi="Times New Roman" w:cs="Times New Roman"/>
          <w:sz w:val="24"/>
          <w:szCs w:val="24"/>
        </w:rPr>
        <w:t xml:space="preserve">110 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SONNEN</w:t>
      </w:r>
      <w:r w:rsidRPr="00026CEF">
        <w:rPr>
          <w:rFonts w:ascii="Times New Roman" w:hAnsi="Times New Roman" w:cs="Times New Roman"/>
          <w:sz w:val="24"/>
          <w:szCs w:val="24"/>
        </w:rPr>
        <w:t xml:space="preserve">, монитор 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PHILIPS</w:t>
      </w:r>
      <w:r w:rsidRPr="00026CEF">
        <w:rPr>
          <w:rFonts w:ascii="Times New Roman" w:hAnsi="Times New Roman" w:cs="Times New Roman"/>
          <w:sz w:val="24"/>
          <w:szCs w:val="24"/>
        </w:rPr>
        <w:t xml:space="preserve">, телефон </w:t>
      </w:r>
      <w:r w:rsidRPr="00026CEF">
        <w:rPr>
          <w:rFonts w:ascii="Times New Roman" w:hAnsi="Times New Roman" w:cs="Times New Roman"/>
          <w:sz w:val="24"/>
          <w:szCs w:val="24"/>
          <w:lang w:val="en-US"/>
        </w:rPr>
        <w:t>Panasonic</w:t>
      </w:r>
      <w:r w:rsidRPr="00026CEF">
        <w:rPr>
          <w:rFonts w:ascii="Times New Roman" w:hAnsi="Times New Roman" w:cs="Times New Roman"/>
          <w:sz w:val="24"/>
          <w:szCs w:val="24"/>
        </w:rPr>
        <w:t xml:space="preserve">. А также стол рабочий    -   1шт, стул железный с мягким сиденьем 1 шт., стеллаж высокий – 1 шт., шкаф для одежды </w:t>
      </w:r>
      <w:r>
        <w:rPr>
          <w:rFonts w:ascii="Times New Roman" w:hAnsi="Times New Roman" w:cs="Times New Roman"/>
          <w:sz w:val="24"/>
          <w:szCs w:val="24"/>
        </w:rPr>
        <w:t xml:space="preserve">глубокий - </w:t>
      </w:r>
      <w:r w:rsidRPr="00026CEF">
        <w:rPr>
          <w:rFonts w:ascii="Times New Roman" w:hAnsi="Times New Roman" w:cs="Times New Roman"/>
          <w:sz w:val="24"/>
          <w:szCs w:val="24"/>
        </w:rPr>
        <w:t xml:space="preserve">3шт.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6904FE" w:rsidRPr="0043537C" w:rsidRDefault="006904FE" w:rsidP="00D775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 - техническому обеспечению рассматриваются на административных совещаниях, совещаниях по охране труда.</w:t>
      </w:r>
    </w:p>
    <w:p w:rsidR="006904FE" w:rsidRPr="0043537C" w:rsidRDefault="006904FE" w:rsidP="00D775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Площадь на одного воспитанника соответствует лицензионному нормативу. Здание, территория ДОУ соответствует санитарно-эпидемиологическим правилам и нормативам, требованиям пожарной и электробезопасности, нормам охраны труда. Проведена аттестация рабочих мест.</w:t>
      </w:r>
    </w:p>
    <w:p w:rsidR="00A14972" w:rsidRPr="005F07D4" w:rsidRDefault="004F3B73" w:rsidP="00A1497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</w:t>
      </w:r>
      <w:r w:rsidR="00A14972" w:rsidRPr="005F07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Оценка материально-технической базы</w:t>
      </w:r>
    </w:p>
    <w:p w:rsidR="00A14972" w:rsidRPr="005F07D4" w:rsidRDefault="00A14972" w:rsidP="00A149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материально-технических условий ДОУ проходит с учётом действующих </w:t>
      </w:r>
      <w:proofErr w:type="spellStart"/>
      <w:r w:rsidRP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СанПинов</w:t>
      </w:r>
      <w:proofErr w:type="spellEnd"/>
      <w:r w:rsidRP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Работа по материально-техническому обеспечению планируется в годовом плане, отражена в Программе развития ДОУ, соглашении по охране труда.</w:t>
      </w:r>
    </w:p>
    <w:p w:rsidR="006904FE" w:rsidRPr="004F3B73" w:rsidRDefault="004F3B73" w:rsidP="004F3B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proofErr w:type="gramStart"/>
      <w:r w:rsidR="00FD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Вывод :</w:t>
      </w:r>
      <w:proofErr w:type="gramEnd"/>
      <w:r w:rsidR="00FD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6EDC"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Материально-техническая база ДОУ находится в удовлетворительном состоянии.</w:t>
      </w:r>
    </w:p>
    <w:p w:rsidR="00A506F9" w:rsidRPr="00A506F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A506F9" w:rsidRPr="00A506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предметно-пространственной среды</w:t>
      </w:r>
    </w:p>
    <w:p w:rsidR="00A506F9" w:rsidRPr="00A506F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материально - технической базы МБДОУ соответствует требованиям ФГОС ДО и санитарным нормам. Все компоненты развивающей педагогической среды включают в себя оптимальные условия для полноценного физического, эстетического, познавательного и социального развития детей.</w:t>
      </w:r>
    </w:p>
    <w:p w:rsidR="00A506F9" w:rsidRPr="00A506F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Помещение и территория МБДОУ соответствуют государственным санитарно-эпидемиологическим требованиям к устройству, правилам и нормативам работы МБДОУ СанПиН 2.4.3648-</w:t>
      </w:r>
      <w:proofErr w:type="gramStart"/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20,СанПиН</w:t>
      </w:r>
      <w:proofErr w:type="gramEnd"/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1.23685-21, нормам и правилам пожарной безопасности.</w:t>
      </w:r>
    </w:p>
    <w:p w:rsidR="00A506F9" w:rsidRPr="00A506F9" w:rsidRDefault="00A506F9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Территория детского сада озеленена насаждениями по всему периметру. На территории учреждения имеются различные виды деревьев и кустарников, клумбы и цветники, огород. Групповые помещения обеспечены мебелью и игровым оборудованием в достаточном количестве.</w:t>
      </w:r>
    </w:p>
    <w:p w:rsidR="00A506F9" w:rsidRPr="00A506F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Развивающая среда детского сада организована с учетом реализуемой программы, интересов детей и отвечает их возрастным особенностям.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возрастную группу имеется игровая площадка, оформленная в соответстви</w:t>
      </w:r>
      <w:r w:rsid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с возрастными требованиями. 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воспитания положительного отношения к труду на территории детского сада оборудован огород, где дети вместе с взрослыми занимаются выращиванием овощных и цветочных культур.</w:t>
      </w:r>
    </w:p>
    <w:p w:rsidR="00A506F9" w:rsidRPr="00A506F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 обеспечен достаточным количеством учебно-наглядных пособий, учебной, методической и детской художественной литературой.</w:t>
      </w:r>
    </w:p>
    <w:p w:rsidR="00A506F9" w:rsidRPr="00A506F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Предметно - развивающая среда, организованная педагогами служит интересам и потребностям детей, а её элементы - (оборудование, игры, игрушки, дидактический материал) - полноценному развитию ребенка.</w:t>
      </w:r>
    </w:p>
    <w:p w:rsidR="00A506F9" w:rsidRPr="001E094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A506F9"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обеспечивает оптимальные условия для полноценного физического, художественно-эстетического, речевого, познавательного и социально-коммуникативного развития детей.</w:t>
      </w:r>
    </w:p>
    <w:p w:rsidR="00A14972" w:rsidRPr="00A14972" w:rsidRDefault="004F3B73" w:rsidP="00476E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bookmark0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</w:t>
      </w:r>
      <w:r w:rsidR="00A506F9" w:rsidRPr="00A1497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Имеются комнаты, залы и кабинеты:</w:t>
      </w:r>
      <w:bookmarkEnd w:id="1"/>
      <w:r w:rsidR="00476EB3" w:rsidRPr="00A149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14972" w:rsidRDefault="00476EB3" w:rsidP="00476E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Игровая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комната  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Физкультурно-музыкальный зал </w:t>
      </w:r>
    </w:p>
    <w:p w:rsidR="00A506F9" w:rsidRPr="00476EB3" w:rsidRDefault="00476EB3" w:rsidP="00476E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Билингвальный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кабинет  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506F9" w:rsidRPr="00476E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Зимний сад.</w:t>
      </w:r>
    </w:p>
    <w:p w:rsidR="00A506F9" w:rsidRPr="00A506F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группе оборудованы:</w:t>
      </w:r>
    </w:p>
    <w:p w:rsidR="00A506F9" w:rsidRPr="00A506F9" w:rsidRDefault="00A506F9" w:rsidP="00476EB3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уголки познавательного, речевого развития;</w:t>
      </w:r>
    </w:p>
    <w:p w:rsidR="00A506F9" w:rsidRPr="00A506F9" w:rsidRDefault="00A506F9" w:rsidP="00476EB3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уголки художественного творчества (уголки </w:t>
      </w:r>
      <w:proofErr w:type="spellStart"/>
      <w:r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изодеятельности</w:t>
      </w:r>
      <w:proofErr w:type="spellEnd"/>
      <w:r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театрально-музыкальные уголки);</w:t>
      </w:r>
    </w:p>
    <w:p w:rsidR="00A506F9" w:rsidRPr="00A14972" w:rsidRDefault="00A506F9" w:rsidP="00A14972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уголки игровой </w:t>
      </w:r>
      <w:proofErr w:type="gramStart"/>
      <w:r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деятельности;</w:t>
      </w:r>
      <w:r w:rsidR="00A14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-</w:t>
      </w:r>
      <w:proofErr w:type="gramEnd"/>
      <w:r w:rsidR="00A14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4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уголки экологического воспитания</w:t>
      </w:r>
    </w:p>
    <w:p w:rsidR="00757D4F" w:rsidRPr="001E0949" w:rsidRDefault="004F3B73" w:rsidP="00757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57D4F"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кабинеты оснащены оборудованием в достаточном </w:t>
      </w:r>
      <w:r w:rsid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количестве, эффективно использую</w:t>
      </w:r>
      <w:r w:rsidR="00757D4F"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тся.</w:t>
      </w:r>
    </w:p>
    <w:p w:rsidR="00757D4F" w:rsidRPr="001E0949" w:rsidRDefault="004F3B73" w:rsidP="00757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57D4F"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непрерывного умственного развития:</w:t>
      </w:r>
    </w:p>
    <w:p w:rsidR="00757D4F" w:rsidRPr="001E0949" w:rsidRDefault="00757D4F" w:rsidP="00476EB3">
      <w:pPr>
        <w:numPr>
          <w:ilvl w:val="0"/>
          <w:numId w:val="5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среда в коридоре, кабинете, групповой ДОУ.</w:t>
      </w:r>
    </w:p>
    <w:p w:rsidR="00757D4F" w:rsidRPr="001E0949" w:rsidRDefault="00757D4F" w:rsidP="00476EB3">
      <w:pPr>
        <w:numPr>
          <w:ilvl w:val="0"/>
          <w:numId w:val="5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Развивающее обучение от трех до семи лет.</w:t>
      </w:r>
    </w:p>
    <w:p w:rsidR="00A506F9" w:rsidRPr="00A506F9" w:rsidRDefault="004F3B73" w:rsidP="00A50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  <w:r w:rsidR="00A506F9" w:rsidRPr="00A506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Сохранение жизнедеятельности и у</w:t>
      </w:r>
      <w:r w:rsidR="006904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крепления здоровья дошкольников</w:t>
      </w:r>
    </w:p>
    <w:p w:rsidR="00757D4F" w:rsidRPr="00757D4F" w:rsidRDefault="004F3B73" w:rsidP="00757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 из важных направлений деятельности дошкольного учреждения является сохранение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жизнедеятельности и укрепления здоровья дошкольников. Вся оздоровительная работа носит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506F9" w:rsidRPr="00A506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комплексный характер. С целью привития дошкольникам привычки к здоровому образу жизни детьми</w:t>
      </w:r>
      <w:r w:rsidR="00757D4F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проводилась работа по воспитанию культурно-гигиенических навыков во время групповых и индивидуальных бесед, организовывались совместные мероприятия, тематические дни здоровья.</w:t>
      </w:r>
    </w:p>
    <w:p w:rsidR="00757D4F" w:rsidRPr="00757D4F" w:rsidRDefault="004F3B73" w:rsidP="00757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757D4F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Организовано 4-х разовое питание, включающее в себя соки, фрукты. Соблюдается питьевой режим. Ежегодно проводятся профилактические прививки.</w:t>
      </w:r>
    </w:p>
    <w:p w:rsidR="00757D4F" w:rsidRPr="00757D4F" w:rsidRDefault="004F3B73" w:rsidP="00757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757D4F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медико-педагогического контроля проводились следующие мероприятия:</w:t>
      </w:r>
    </w:p>
    <w:p w:rsidR="00757D4F" w:rsidRPr="00757D4F" w:rsidRDefault="00757D4F" w:rsidP="00476EB3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утренний фильтр (опрос родителей о поведении ребенка дома, </w:t>
      </w:r>
      <w:proofErr w:type="gramStart"/>
      <w:r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</w:t>
      </w:r>
      <w:proofErr w:type="gramEnd"/>
      <w:r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санэпидрежима</w:t>
      </w:r>
      <w:proofErr w:type="spellEnd"/>
      <w:r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измерение температуры);</w:t>
      </w:r>
    </w:p>
    <w:p w:rsidR="00757D4F" w:rsidRPr="00757D4F" w:rsidRDefault="00757D4F" w:rsidP="00476EB3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динамические наблюдения за состоянием здоровья и физическим развитием детей;</w:t>
      </w:r>
    </w:p>
    <w:p w:rsidR="00757D4F" w:rsidRPr="00757D4F" w:rsidRDefault="00757D4F" w:rsidP="00476EB3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регулирование объема двигательной активности в течение дня в соответствии с температурой воздуха и возрастом детей;</w:t>
      </w:r>
    </w:p>
    <w:p w:rsidR="00757D4F" w:rsidRPr="00757D4F" w:rsidRDefault="00476EB3" w:rsidP="00476EB3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контроль за </w:t>
      </w:r>
      <w:r w:rsidR="00757D4F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осуществлением системы закаливания в ДОУ, использованием разнообразных форм и методов, а также использованием здоровье сберегающих технологий.</w:t>
      </w:r>
    </w:p>
    <w:p w:rsidR="00757D4F" w:rsidRPr="00757D4F" w:rsidRDefault="004F3B73" w:rsidP="00757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57D4F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всего учебного года с детьми проводились занятия по физической культуре в соответствии с учебным планом. Также педагогами организовывались </w:t>
      </w:r>
      <w:proofErr w:type="spellStart"/>
      <w:r w:rsidR="00757D4F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</w:t>
      </w:r>
      <w:proofErr w:type="spellEnd"/>
      <w:r w:rsidR="00757D4F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оздоровительные праздники и развлечения:</w:t>
      </w:r>
    </w:p>
    <w:p w:rsidR="00757D4F" w:rsidRPr="00757D4F" w:rsidRDefault="004F3B73" w:rsidP="00757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757D4F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профилактики простудных заболеваний ежедневно проводились закаливающие процедуры: утренняя гимнастика, гимнастика пробуждения; учитывалось максимальное пребывание детей на свежем воздухе.</w:t>
      </w:r>
    </w:p>
    <w:p w:rsidR="00757D4F" w:rsidRPr="00757D4F" w:rsidRDefault="004F3B73" w:rsidP="00757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57D4F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группе и на участке созданы условия для реализации потребностей в двигательной активности. Все формы двигательной активности, реализуемые в процессе физического </w:t>
      </w:r>
      <w:r w:rsidR="00757D4F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воспитания в дошкольном учреждении, позитивно повлияли на здоровье детей. В процессе оздоровления у них сформировалось осознанное отношение к своему здоровью, понимание преимущества хорошего самочувствия.</w:t>
      </w:r>
    </w:p>
    <w:p w:rsidR="00476EB3" w:rsidRPr="001E0949" w:rsidRDefault="004F3B73" w:rsidP="00476EB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476EB3"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Физкультурно-оздоровительная работа:</w:t>
      </w:r>
    </w:p>
    <w:p w:rsidR="00476EB3" w:rsidRPr="001E0949" w:rsidRDefault="00476EB3" w:rsidP="00476EB3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Закаливание.</w:t>
      </w:r>
    </w:p>
    <w:p w:rsidR="00476EB3" w:rsidRPr="001E0949" w:rsidRDefault="00476EB3" w:rsidP="00476EB3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Самомассаж и массаж.</w:t>
      </w:r>
    </w:p>
    <w:p w:rsidR="00476EB3" w:rsidRPr="001E0949" w:rsidRDefault="00476EB3" w:rsidP="00476EB3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Рациональная двигательная активность в течение дня.</w:t>
      </w:r>
    </w:p>
    <w:p w:rsidR="00476EB3" w:rsidRPr="001E0949" w:rsidRDefault="00476EB3" w:rsidP="00476EB3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Усиленное внимание к ребенку в период адаптации к ДОУ.</w:t>
      </w:r>
    </w:p>
    <w:p w:rsidR="00476EB3" w:rsidRPr="001E0949" w:rsidRDefault="00476EB3" w:rsidP="00476EB3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Физкультурные занятия.</w:t>
      </w:r>
    </w:p>
    <w:p w:rsidR="00476EB3" w:rsidRPr="001E0949" w:rsidRDefault="00476EB3" w:rsidP="00476EB3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Развлечения, национальные праздники, двигательные игры, прогулки на свежем воздухе, игры с песком.</w:t>
      </w:r>
    </w:p>
    <w:p w:rsidR="00476EB3" w:rsidRPr="001E0949" w:rsidRDefault="00476EB3" w:rsidP="00476EB3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Спортивные олимпиады зимой и летом.</w:t>
      </w:r>
    </w:p>
    <w:p w:rsidR="00476EB3" w:rsidRPr="001E0949" w:rsidRDefault="00476EB3" w:rsidP="00476EB3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Экспериментирование, наблюдение за объектами экологической тропы.</w:t>
      </w:r>
    </w:p>
    <w:p w:rsidR="00476EB3" w:rsidRPr="001E0949" w:rsidRDefault="00476EB3" w:rsidP="00476EB3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кскурсии.</w:t>
      </w:r>
    </w:p>
    <w:p w:rsidR="00476EB3" w:rsidRDefault="00476EB3" w:rsidP="00476EB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</w:t>
      </w:r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санитарно-гигиенического режима, соответствующего требованиям </w:t>
      </w:r>
      <w:proofErr w:type="spellStart"/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1E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757D4F" w:rsidRPr="00757D4F" w:rsidRDefault="004F3B73" w:rsidP="00757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757D4F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групп здоровья детей показал, что с 1 группой здоровья 4 - воспитанника, со 2 группой здоровья - 14, с 3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руппой здоровья - 1 воспитанник:</w:t>
      </w:r>
    </w:p>
    <w:tbl>
      <w:tblPr>
        <w:tblW w:w="8364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2126"/>
        <w:gridCol w:w="2126"/>
        <w:gridCol w:w="2127"/>
      </w:tblGrid>
      <w:tr w:rsidR="00757D4F" w:rsidRPr="00757D4F" w:rsidTr="00A14972">
        <w:trPr>
          <w:trHeight w:val="56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B7C73" w:rsidRDefault="006904FE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r w:rsidR="00757D4F" w:rsidRPr="00757D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руппы</w:t>
            </w:r>
          </w:p>
          <w:p w:rsidR="00757D4F" w:rsidRPr="00757D4F" w:rsidRDefault="00757D4F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здоровья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14972" w:rsidRDefault="00757D4F" w:rsidP="00AB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2019 - 2020</w:t>
            </w:r>
            <w:r w:rsidR="00A14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</w:t>
            </w:r>
            <w:r w:rsidRPr="00757D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14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r w:rsidRPr="00757D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</w:t>
            </w:r>
          </w:p>
          <w:p w:rsidR="00757D4F" w:rsidRPr="00757D4F" w:rsidRDefault="006904FE" w:rsidP="00AB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(18 чел.)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14972" w:rsidRDefault="00757D4F" w:rsidP="00AB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2020 - 2021</w:t>
            </w:r>
            <w:r w:rsidR="00A14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уч.</w:t>
            </w:r>
            <w:r w:rsidRPr="00757D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757D4F" w:rsidRPr="00757D4F" w:rsidRDefault="006904FE" w:rsidP="00AB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 чел.)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14972" w:rsidRDefault="00757D4F" w:rsidP="00AB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2021 - 2022</w:t>
            </w:r>
            <w:r w:rsidR="00A14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14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уч.</w:t>
            </w:r>
            <w:r w:rsidRPr="00757D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  <w:p w:rsidR="00757D4F" w:rsidRPr="00757D4F" w:rsidRDefault="006904FE" w:rsidP="00AB7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(10 чел.)</w:t>
            </w:r>
          </w:p>
        </w:tc>
      </w:tr>
      <w:tr w:rsidR="00757D4F" w:rsidRPr="00757D4F" w:rsidTr="00AB7C73">
        <w:trPr>
          <w:trHeight w:val="7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7D4F" w:rsidRPr="00757D4F" w:rsidRDefault="00757D4F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7D4F" w:rsidRPr="00757D4F" w:rsidRDefault="006904FE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7D4F" w:rsidRPr="00757D4F" w:rsidRDefault="006904FE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57D4F" w:rsidRPr="00757D4F" w:rsidRDefault="00757D4F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57D4F" w:rsidRPr="00757D4F" w:rsidTr="00A14972">
        <w:trPr>
          <w:trHeight w:val="28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7D4F" w:rsidRPr="00757D4F" w:rsidRDefault="00757D4F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57D4F" w:rsidRPr="00757D4F" w:rsidRDefault="006904FE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7D4F" w:rsidRPr="00757D4F" w:rsidRDefault="006904FE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57D4F" w:rsidRPr="00757D4F" w:rsidRDefault="00757D4F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57D4F" w:rsidRPr="00757D4F" w:rsidTr="00A14972">
        <w:trPr>
          <w:trHeight w:val="29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57D4F" w:rsidRPr="00757D4F" w:rsidRDefault="00757D4F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57D4F" w:rsidRPr="00757D4F" w:rsidRDefault="00757D4F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57D4F" w:rsidRPr="00757D4F" w:rsidRDefault="00757D4F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57D4F" w:rsidRPr="00757D4F" w:rsidRDefault="00757D4F" w:rsidP="00AB7C7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6904FE" w:rsidRDefault="006904FE" w:rsidP="006904F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</w:t>
      </w:r>
    </w:p>
    <w:p w:rsidR="006904FE" w:rsidRPr="0043537C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</w:t>
      </w:r>
      <w:r w:rsidRPr="004353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Оценка учебно-методического обеспечения</w:t>
      </w:r>
    </w:p>
    <w:p w:rsidR="006904FE" w:rsidRPr="0043537C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Методическая деятельность в ДОУ осуществляется в соответствии с Положением о методической службе ДОУ. Организацией методической деятельности руководит заведующий ДОУ. Учебно-методическое, обеспечение в учреждении соответствует требованиям реализуемой образовательной программы, обеспечивает образовательную деятельность, присмотр и уход. В ДОУ созданы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 имеет возможность пользоваться как фондом учебно-методической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литературы, так и электронно- </w:t>
      </w:r>
      <w:r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образовательными ресурсами. Методическое обеспечение способствует развитию творческого потенциала педагогов. Созданы условия для организации и осуществления повышения квалификации педагогов: 1 раз в 3 года прохождение курсов повышения квалификации, участие в городских методических объединениях, оказание консультативной помощи, методической поддержки, содействие выполнению программ развития дошкольного образования.</w:t>
      </w:r>
    </w:p>
    <w:p w:rsidR="006904FE" w:rsidRPr="0043537C" w:rsidRDefault="004F3B73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04FE"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ДОУ создана безопасная предметно-пространственная развивающая образовательная среда. Предметно-пространственная организация помещений создаёт комфортные условия, способствующие социализации и индивидуализации детей, эмоциональному благополучию. Групповое помещение и </w:t>
      </w:r>
      <w:proofErr w:type="spellStart"/>
      <w:r w:rsidR="006904FE"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билингвальный</w:t>
      </w:r>
      <w:proofErr w:type="spellEnd"/>
      <w:r w:rsidR="006904FE"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кабинет имеют необходимые центры развития ребёнка с учётом интеграции образовательных областей. Игры, игрушки, дидактический материал, издательская продукция соответствует общим закономерностям развития ребёнка на каждом возрастном этапе. Материалы и оборудование в группе используется с учётом принципа интеграции образовательных областей.</w:t>
      </w:r>
    </w:p>
    <w:p w:rsidR="006904FE" w:rsidRPr="0043537C" w:rsidRDefault="004F3B73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04FE"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созданы безопасные условия для организации образовательной деятельности воспитанников и их физического развития: игровое оборудован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соответствует санитарно- эпиде</w:t>
      </w:r>
      <w:r w:rsidR="006904FE"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миологическим правилам и нормативам, гигиеническим, пед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агогическим и эстетическим образ</w:t>
      </w:r>
      <w:r w:rsidR="006904FE"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ованиям, требованиям безопасности, не менее двух раз в год прово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дится ревизия спортивного оборуд</w:t>
      </w:r>
      <w:r w:rsidR="006904FE"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ования в физкультурном зале и на спортивной площадке.</w:t>
      </w:r>
    </w:p>
    <w:p w:rsidR="006904FE" w:rsidRDefault="004F3B73" w:rsidP="00476EB3">
      <w:pPr>
        <w:tabs>
          <w:tab w:val="left" w:pos="3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</w:t>
      </w:r>
      <w:r w:rsidR="006904FE"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Обеспеченность дидактическими пособиями, </w:t>
      </w:r>
      <w:r w:rsidR="006904FE"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методическим материалом, развивающими игрушками и игровыми предметами в соответствии с ФГОС ДО - до 55 %. </w:t>
      </w:r>
    </w:p>
    <w:p w:rsidR="006904FE" w:rsidRDefault="006904FE" w:rsidP="00476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отчетном году детский сад поступили развивающие игры / дидактические пособия: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«Палочки </w:t>
      </w:r>
      <w:proofErr w:type="spellStart"/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Кюизенера</w:t>
      </w:r>
      <w:proofErr w:type="spellEnd"/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(счетные палочки 116 </w:t>
      </w:r>
      <w:proofErr w:type="spellStart"/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</w:t>
      </w:r>
      <w:proofErr w:type="spellEnd"/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разных цветов и размеров)» </w:t>
      </w:r>
      <w:r w:rsidRPr="007D2060">
        <w:rPr>
          <w:rFonts w:ascii="Times New Roman" w:hAnsi="Times New Roman" w:cs="Times New Roman"/>
          <w:color w:val="000000"/>
          <w:sz w:val="24"/>
          <w:szCs w:val="24"/>
        </w:rPr>
        <w:t>способствующие развитию у них математических способностей, с легкостью и интересом помогут освоить цифры в игровой форме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-</w:t>
      </w:r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«Блоки </w:t>
      </w:r>
      <w:proofErr w:type="spellStart"/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Дьенеша</w:t>
      </w:r>
      <w:proofErr w:type="spellEnd"/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(48 логических блоков)», </w:t>
      </w:r>
      <w:r w:rsidRPr="007D2060">
        <w:rPr>
          <w:rFonts w:ascii="Times New Roman" w:hAnsi="Times New Roman" w:cs="Times New Roman"/>
          <w:color w:val="000000"/>
          <w:sz w:val="24"/>
          <w:szCs w:val="24"/>
        </w:rPr>
        <w:t xml:space="preserve">которые помогут развить у дошкольников образное, пространственное и ассоциативное мышление, навыки сравнения, классификации и обобщения, 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7D2060">
        <w:rPr>
          <w:rFonts w:ascii="Times New Roman" w:hAnsi="Times New Roman" w:cs="Times New Roman"/>
          <w:color w:val="000000"/>
          <w:sz w:val="24"/>
          <w:szCs w:val="24"/>
        </w:rPr>
        <w:t>акже ребята получат первое представление о числах и объёмных фигурах, научатся анализировать и считать в уме</w:t>
      </w:r>
      <w:r>
        <w:rPr>
          <w:rFonts w:ascii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Лего</w:t>
      </w:r>
      <w:proofErr w:type="spellEnd"/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-конструктор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множества элементов</w:t>
      </w:r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6904FE" w:rsidRPr="007D2060" w:rsidRDefault="006904FE" w:rsidP="00476E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7D2060">
        <w:rPr>
          <w:rFonts w:ascii="Times New Roman" w:eastAsia="Calibri" w:hAnsi="Times New Roman" w:cs="Times New Roman"/>
          <w:bCs/>
          <w:kern w:val="24"/>
          <w:sz w:val="24"/>
          <w:szCs w:val="24"/>
        </w:rPr>
        <w:t>Помощь в обучении детей татарскому языку оказывают поступившие в детсад:</w:t>
      </w:r>
    </w:p>
    <w:p w:rsidR="006904FE" w:rsidRPr="007D2060" w:rsidRDefault="006904FE" w:rsidP="00476E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Домино детское "</w:t>
      </w:r>
      <w:proofErr w:type="spellStart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Кунелле</w:t>
      </w:r>
      <w:proofErr w:type="spellEnd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Домино"</w:t>
      </w:r>
      <w:r w:rsidRPr="007D2060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: предназначено для знакомства детей с татарским народным орнаментом и может быть использована на занятиях </w:t>
      </w:r>
      <w:proofErr w:type="gramStart"/>
      <w:r w:rsidRPr="007D2060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в  ДО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У</w:t>
      </w:r>
      <w:proofErr w:type="gramEnd"/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, дома с друзьями и родителями;</w:t>
      </w:r>
    </w:p>
    <w:p w:rsidR="006904FE" w:rsidRPr="007D2060" w:rsidRDefault="006904FE" w:rsidP="00476E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Настольная игра "Сокровища Казани":</w:t>
      </w:r>
      <w:r w:rsidRPr="007D20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Игра развивает речь, пополняет и активизирует словарный запас, формирует навыки простого диалога, учит выделять главное и замечать сходства, со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вершенствует внимание и память;</w:t>
      </w:r>
    </w:p>
    <w:p w:rsidR="006904FE" w:rsidRPr="007D2060" w:rsidRDefault="006904FE" w:rsidP="00476E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D206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Интерактивный плакат "</w:t>
      </w:r>
      <w:proofErr w:type="spellStart"/>
      <w:r w:rsidRPr="007D206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Шаян</w:t>
      </w:r>
      <w:proofErr w:type="spellEnd"/>
      <w:r w:rsidRPr="007D206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D206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Алифба</w:t>
      </w:r>
      <w:proofErr w:type="spellEnd"/>
      <w:r w:rsidRPr="007D206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": с</w:t>
      </w:r>
      <w:r w:rsidRPr="007D2060">
        <w:rPr>
          <w:rFonts w:ascii="Times New Roman" w:hAnsi="Times New Roman" w:cs="Times New Roman"/>
          <w:color w:val="030303"/>
          <w:sz w:val="24"/>
          <w:szCs w:val="24"/>
          <w:shd w:val="clear" w:color="auto" w:fill="F9F9F9"/>
        </w:rPr>
        <w:t xml:space="preserve"> помощью интерактивного плаката "</w:t>
      </w:r>
      <w:proofErr w:type="spellStart"/>
      <w:r w:rsidRPr="007D2060">
        <w:rPr>
          <w:rFonts w:ascii="Times New Roman" w:hAnsi="Times New Roman" w:cs="Times New Roman"/>
          <w:color w:val="030303"/>
          <w:sz w:val="24"/>
          <w:szCs w:val="24"/>
          <w:shd w:val="clear" w:color="auto" w:fill="F9F9F9"/>
        </w:rPr>
        <w:t>Шаян</w:t>
      </w:r>
      <w:proofErr w:type="spellEnd"/>
      <w:r w:rsidRPr="007D2060">
        <w:rPr>
          <w:rFonts w:ascii="Times New Roman" w:hAnsi="Times New Roman" w:cs="Times New Roman"/>
          <w:color w:val="030303"/>
          <w:sz w:val="24"/>
          <w:szCs w:val="24"/>
          <w:shd w:val="clear" w:color="auto" w:fill="F9F9F9"/>
        </w:rPr>
        <w:t xml:space="preserve"> </w:t>
      </w:r>
      <w:proofErr w:type="spellStart"/>
      <w:r w:rsidRPr="007D2060">
        <w:rPr>
          <w:rFonts w:ascii="Times New Roman" w:hAnsi="Times New Roman" w:cs="Times New Roman"/>
          <w:color w:val="030303"/>
          <w:sz w:val="24"/>
          <w:szCs w:val="24"/>
          <w:shd w:val="clear" w:color="auto" w:fill="F9F9F9"/>
        </w:rPr>
        <w:t>алифба</w:t>
      </w:r>
      <w:proofErr w:type="spellEnd"/>
      <w:r w:rsidRPr="007D2060">
        <w:rPr>
          <w:rFonts w:ascii="Times New Roman" w:hAnsi="Times New Roman" w:cs="Times New Roman"/>
          <w:color w:val="030303"/>
          <w:sz w:val="24"/>
          <w:szCs w:val="24"/>
          <w:shd w:val="clear" w:color="auto" w:fill="F9F9F9"/>
        </w:rPr>
        <w:t>" ребёнок может выучить буквы татарского алфавита, слова на татарском языке, цифры,</w:t>
      </w:r>
      <w:r>
        <w:rPr>
          <w:rFonts w:ascii="Times New Roman" w:hAnsi="Times New Roman" w:cs="Times New Roman"/>
          <w:color w:val="030303"/>
          <w:sz w:val="24"/>
          <w:szCs w:val="24"/>
          <w:shd w:val="clear" w:color="auto" w:fill="F9F9F9"/>
        </w:rPr>
        <w:t xml:space="preserve"> цвета, послушать стихи и песню;</w:t>
      </w:r>
      <w:r w:rsidRPr="007D2060">
        <w:rPr>
          <w:rFonts w:ascii="Times New Roman" w:hAnsi="Times New Roman" w:cs="Times New Roman"/>
          <w:color w:val="030303"/>
          <w:sz w:val="24"/>
          <w:szCs w:val="24"/>
          <w:shd w:val="clear" w:color="auto" w:fill="F9F9F9"/>
        </w:rPr>
        <w:t xml:space="preserve">  </w:t>
      </w:r>
    </w:p>
    <w:p w:rsidR="006904FE" w:rsidRPr="007D2060" w:rsidRDefault="006904FE" w:rsidP="00476E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Кубики: сюжеты и персонажи популярных мультфильмов по мотивам татарских народных сказок + </w:t>
      </w:r>
      <w:r w:rsidRPr="007D206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QR</w:t>
      </w:r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-коды в инструкциях («Водяная», «</w:t>
      </w:r>
      <w:proofErr w:type="spellStart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Шурале</w:t>
      </w:r>
      <w:proofErr w:type="spellEnd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«Коза и баран»);</w:t>
      </w:r>
    </w:p>
    <w:p w:rsidR="006904FE" w:rsidRPr="007D2060" w:rsidRDefault="006904FE" w:rsidP="00476E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Дидактические материалы для чтения взрослыми детям: АЛФАВИТ (</w:t>
      </w:r>
      <w:proofErr w:type="spellStart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А.Галимова</w:t>
      </w:r>
      <w:proofErr w:type="spellEnd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  <w:proofErr w:type="gramStart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).ЧИСЛА</w:t>
      </w:r>
      <w:proofErr w:type="gramEnd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Э.Киямова</w:t>
      </w:r>
      <w:proofErr w:type="spellEnd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), ЦВЕТА (</w:t>
      </w:r>
      <w:proofErr w:type="spellStart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С.Хакимова</w:t>
      </w:r>
      <w:proofErr w:type="spellEnd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6904FE" w:rsidRPr="00F70D88" w:rsidRDefault="006904FE" w:rsidP="00476E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Музыкальные книги: продукция для детей дошкольного возраста на основе сборника «На поляне детства»: «Лягушка без хвоста» (</w:t>
      </w:r>
      <w:proofErr w:type="spellStart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Р.Батулла</w:t>
      </w:r>
      <w:proofErr w:type="spellEnd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), «Зарядка цыплят» (</w:t>
      </w:r>
      <w:proofErr w:type="spellStart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М.Файзуллина</w:t>
      </w:r>
      <w:proofErr w:type="spellEnd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), «Водичка чистая, игристая» (</w:t>
      </w:r>
      <w:proofErr w:type="spellStart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Д.Тарзиманов</w:t>
      </w:r>
      <w:proofErr w:type="spellEnd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), «Мячик мой» (</w:t>
      </w:r>
      <w:proofErr w:type="spellStart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А.Галиахметова</w:t>
      </w:r>
      <w:proofErr w:type="spellEnd"/>
      <w:r w:rsidRPr="007D2060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6904FE" w:rsidRDefault="006904FE" w:rsidP="00476EB3">
      <w:pPr>
        <w:tabs>
          <w:tab w:val="left" w:pos="3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оснастить </w:t>
      </w:r>
      <w:r w:rsidRPr="007D20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предметно - пространственную развивающую образовательную среду оборудованием, игрушками, дидактическими</w:t>
      </w:r>
      <w:r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пособиями в соответствии с пример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ным перечнем игрового оборудования </w:t>
      </w:r>
      <w:r w:rsidRPr="00435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учебно-методического обеспечения дошкольных образовательных учреждений.</w:t>
      </w:r>
    </w:p>
    <w:p w:rsidR="006904FE" w:rsidRPr="00F70D88" w:rsidRDefault="004F3B73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  <w:r w:rsidR="006904FE" w:rsidRPr="00F70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Информационно-методическое обеспечение:</w:t>
      </w:r>
    </w:p>
    <w:p w:rsidR="006904FE" w:rsidRPr="00F70D88" w:rsidRDefault="004F3B73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имеются кадры, организующие информационное обеспечение, позволяющее в электронной форме:</w:t>
      </w:r>
    </w:p>
    <w:p w:rsidR="006904FE" w:rsidRPr="00F70D88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управлять образовательным процессом,</w:t>
      </w:r>
    </w:p>
    <w:p w:rsidR="006904FE" w:rsidRPr="00F70D88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и редактировать электронные таблицы, тексты, презентации; использовать интерактивные дидактические мат</w:t>
      </w:r>
      <w:r w:rsidR="004F3B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ериалы, образовательные ресурсы;</w:t>
      </w:r>
    </w:p>
    <w:p w:rsidR="006904FE" w:rsidRPr="00F70D88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проводить мониторинг и фиксировать ход </w:t>
      </w:r>
      <w:proofErr w:type="spellStart"/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и результатов освоения основной общеобразовательной программы дошкольно</w:t>
      </w:r>
      <w:r w:rsidR="004F3B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образования;</w:t>
      </w:r>
    </w:p>
    <w:p w:rsidR="006904FE" w:rsidRPr="00F70D88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взаимодействие ДОУ с органами, осуществляющими управление в сфере образования, с другими образовательными учреждениями и организациями.</w:t>
      </w:r>
    </w:p>
    <w:p w:rsidR="006904FE" w:rsidRPr="00F70D88" w:rsidRDefault="004F3B73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Имеются необходимые средства обучения - 1 мультимедиа, музыкальный центр, 2 ноутбука. Оборудование доступно и удобно 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организации работы с детьми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B7C73" w:rsidRPr="004F3B73" w:rsidRDefault="004F3B73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Положительная динамика выполнения требований к информационному обеспечению существует, но она недостаточна для того, чтобы говорить об эффективности. Выполнение требований к информационному обеспечению сегодня должно быть на более высоком уровне.</w:t>
      </w:r>
    </w:p>
    <w:p w:rsidR="006904FE" w:rsidRPr="00F70D88" w:rsidRDefault="00FD6EDC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  <w:r w:rsidR="006904FE" w:rsidRPr="00F70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Медико-социальное обеспечение</w:t>
      </w:r>
    </w:p>
    <w:p w:rsidR="006904FE" w:rsidRPr="00F70D88" w:rsidRDefault="00FD6EDC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Медицинское обслуживание в ДОУ осуществляет </w:t>
      </w:r>
      <w:proofErr w:type="spellStart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Старочелнинская</w:t>
      </w:r>
      <w:proofErr w:type="spellEnd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врачебная амбулатория. Имеется одна разновозрастная группа от 3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(2)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7 лет с количеством детей 10 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(8)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человек, предельная наполняемость и гигиенический норматив площади на одного ребёнка в соответствии с требованиями </w:t>
      </w:r>
      <w:proofErr w:type="spellStart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санитарноэпидемиологических</w:t>
      </w:r>
      <w:proofErr w:type="spellEnd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 и нормативов равна 20 мест. На каждого ребенка заведен паспорт здоровья, карта антропометрических данных.</w:t>
      </w:r>
    </w:p>
    <w:p w:rsidR="008B5E73" w:rsidRPr="00EE7357" w:rsidRDefault="008B5E73" w:rsidP="008B5E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 отчетный год ведущее место занимают острые респираторные заболевания (в основном сезонного характера).</w:t>
      </w:r>
    </w:p>
    <w:p w:rsidR="008B5E73" w:rsidRPr="00EE7357" w:rsidRDefault="008B5E73" w:rsidP="008B5E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показателям - </w:t>
      </w:r>
      <w:r w:rsidR="00AB7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пропущенных дней за год 288, из них </w:t>
      </w: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пропущенных дней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болезни </w:t>
      </w:r>
      <w:r w:rsidR="00AB7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46 – это лишь 16 процентов </w:t>
      </w: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заметно снижение по сравнению с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оказателем </w:t>
      </w:r>
      <w:r w:rsidR="00AB7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прошлого года.</w:t>
      </w:r>
    </w:p>
    <w:p w:rsidR="008B5E73" w:rsidRPr="00EE7357" w:rsidRDefault="00AB7C73" w:rsidP="008B5E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</w:t>
      </w:r>
      <w:r w:rsidR="008B5E73"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-инвалидов в отчетном периоде в д/с не было.</w:t>
      </w:r>
    </w:p>
    <w:p w:rsidR="006904FE" w:rsidRPr="00F70D88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Персонал ДОУ </w:t>
      </w:r>
      <w:r w:rsidR="004F3B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успешно </w:t>
      </w: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проходит ежегодные профилактические осмотры</w:t>
      </w:r>
      <w:r w:rsidR="004F3B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диспансеризацию</w:t>
      </w: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04FE" w:rsidRPr="00F70D88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питания в ДОУ соответствует санитарно-эпидемиологическим правилам и нормативам. Перечень локальных актов при организации питания в ДОУ:</w:t>
      </w:r>
    </w:p>
    <w:p w:rsidR="006904FE" w:rsidRPr="00F70D88" w:rsidRDefault="006904FE" w:rsidP="00AB7C73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организации питания детей в ДОУ;</w:t>
      </w:r>
    </w:p>
    <w:p w:rsidR="00AB7C73" w:rsidRPr="004F3B73" w:rsidRDefault="006904FE" w:rsidP="00D77521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работы по организации питания детей дошкольного возраста.</w:t>
      </w:r>
      <w:bookmarkStart w:id="2" w:name="bookmark2"/>
    </w:p>
    <w:p w:rsidR="008B5E73" w:rsidRPr="008B5E73" w:rsidRDefault="004F3B73" w:rsidP="00D77521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8B5E73" w:rsidRPr="000074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контроля над организацией режима дня, питания, над физическим воспитанием и санитарно- гигиеническими условиями МБДОУ Организация режима</w:t>
      </w:r>
      <w:r w:rsidR="008B5E73" w:rsidRPr="008B5E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дня, учебных занятий</w:t>
      </w:r>
    </w:p>
    <w:bookmarkEnd w:id="2"/>
    <w:p w:rsidR="008B5E73" w:rsidRPr="00EE7357" w:rsidRDefault="008B5E73" w:rsidP="008B5E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4F3B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всего года МБДОУ работало по разработанному годовому календарному графику. Количество условных часов в неделю и общее время в неделю соответствовало возрастной группе. Во всех группах в приемных вывешены режимы дня соответственно сезону. Все режимные моменты во время контрольных обходов проводились своевременно. Режим завтрака, обеда и ужина соблюдался.</w:t>
      </w:r>
    </w:p>
    <w:p w:rsidR="006904FE" w:rsidRPr="00F70D88" w:rsidRDefault="004F3B73" w:rsidP="008B5E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8B5E73"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Сетка занятий во всех подгруппах составлена с учетом психофизиологических и возрастных особенностей воспитанников, профилактики утомления детей (занятия, требующие повышенной умственной активности, сочетаются с физкультурными, музыкальными занятиями и т.п.). Во всех подгруппах в середине занятий статического характера проводятся физкультминутки. Продолжительность занятий - согласно требований СанПиН 1.2.3685-21. Максимально допустимая нагрузка в неделю, продолжительность занятий выдерживалась на протяжении всего дня.</w:t>
      </w:r>
    </w:p>
    <w:p w:rsidR="006904FE" w:rsidRPr="00F70D88" w:rsidRDefault="00FD6EDC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Основными задачами организации </w:t>
      </w:r>
      <w:r w:rsidR="006904FE" w:rsidRPr="008B5E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питания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являются:</w:t>
      </w:r>
    </w:p>
    <w:p w:rsidR="006904FE" w:rsidRPr="00F70D88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условий, направленных на обеспечение воспитанников рациональным и сбалансированным </w:t>
      </w:r>
      <w:proofErr w:type="gramStart"/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питанием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8B5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гарантирование качества и безопасности питания, пищевых продуктов, используемых в приготовлении блюд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8B5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бытовых условий для приема пищи детьми в группах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- </w:t>
      </w: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пропаганда принципов здорового и полноценного питания.</w:t>
      </w:r>
    </w:p>
    <w:p w:rsidR="006904FE" w:rsidRPr="00F70D88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тский сад №19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с.Старые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Челны» обеспечивает 4-ех</w:t>
      </w: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разовое сбалансированное питание детей в соответствии с их возрастом и временем пребывания в нем, по нормам в соответствии с технологическими картами 10-ти дневного меню, согласованному с ТУ </w:t>
      </w:r>
      <w:proofErr w:type="spellStart"/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завтрак, второй завтрак, обед, уплотненный полдник. При организации питания учитываются возрастные нормы физиологических потребностей детей в основных пищевых веществах и энергии. Организация питания детей (получение, хранение и учет продуктов питания, производство кулинарной продукции на пищеблоке, создание условий для приема пищи детьми в группах и пр.) осуществляется работниками детского сада в соответствии со штатным расписанием и функциональными обя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занностями (повара, воспитателя, младшего воспитателя</w:t>
      </w: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6904FE" w:rsidRPr="00F70D88" w:rsidRDefault="004F3B73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организации питания в детском саду сотрудники руководствуются 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действующими СанПиН СП 2.4.3648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-20 Санитарно-эпидемиологические правила и нормативы </w:t>
      </w:r>
      <w:proofErr w:type="spellStart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</w:t>
      </w:r>
      <w:proofErr w:type="spellEnd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</w:p>
    <w:p w:rsidR="006904FE" w:rsidRPr="00F82F56" w:rsidRDefault="006904FE" w:rsidP="006904FE">
      <w:pPr>
        <w:tabs>
          <w:tab w:val="left" w:pos="3360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эпидемиологические требования к устройству, содержанию и организации режима работы в дошкольных организациях, утвержденные Постановлением Главного государственного санитарного врача Российской Федерации Федеральной службы по надзору в сфере защиты прав потребителей и благополучия человека от 15 мая 2013 года № 26 «Об утверждении СП 2.4.3648 -20 "Санитарно-эпидемиологические требования к устройству, содержанию и организации режима работы в дошкольных организациях". В частности, рассматриваются следующие разделы:</w:t>
      </w:r>
    </w:p>
    <w:p w:rsidR="006904FE" w:rsidRPr="00F70D88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оборудованию пищеблока, инвентарю, посуде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904FE" w:rsidRPr="00F70D88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условиям хранения, приготовления и реализации пищевых продуктов и</w:t>
      </w:r>
    </w:p>
    <w:p w:rsidR="006904FE" w:rsidRPr="00F70D88" w:rsidRDefault="006904FE" w:rsidP="006904F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кулинарных изделий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904FE" w:rsidRPr="00F70D88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Требования к составлению меню для организации питания детей разного возраста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904FE" w:rsidRPr="00F70D88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перевозке и приему в детский сад пищевых продуктов.</w:t>
      </w:r>
    </w:p>
    <w:p w:rsidR="006904FE" w:rsidRPr="00F70D88" w:rsidRDefault="004F3B73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Пищевые продукты, поступающие в детский сад, имеют документы, подтверждающие их происхождение, качество и безопасность; хранятся в соответствии с соблюдением требований </w:t>
      </w:r>
      <w:proofErr w:type="spellStart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товарного соседства.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почти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всем необходимым технологическим и холодильным оборудованием, производственным инвентарем, кухонной посудой. Все блюда готовятся в соответствии с технологическими картами, санитарными нормами.</w:t>
      </w:r>
    </w:p>
    <w:p w:rsidR="00D77521" w:rsidRDefault="004F3B73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Меню вывешено с указанием выхода блюд и калорийностью дневного рациона. Подготовка к приему пищи проводится поэтапно, в дошкольных группах организовано дежурство детей, </w:t>
      </w:r>
      <w:r w:rsidR="00AB7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помощник воспитателя с дежурным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сервирует столы. Воспитатель группы активно руководит процессом питания от гигиенических процедур до окончания приема пищи: следит за поведением детей, правильностью пользования приборами.</w:t>
      </w:r>
    </w:p>
    <w:p w:rsidR="00D77521" w:rsidRDefault="004F3B73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всех помещениях детского сада генеральная уборка проводилась согласно всем требованиям СанПиН с применением раствора Ника-хлор и других разрешенных к применению в ДОУ моющих и дезинфицирующих средств по инструкции. Всеми моющими средствами ДОУ обеспечено в полном объеме.</w:t>
      </w:r>
    </w:p>
    <w:p w:rsidR="006904FE" w:rsidRPr="00F70D88" w:rsidRDefault="004F3B73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proofErr w:type="gramStart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</w:t>
      </w:r>
      <w:r w:rsidR="008B5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22.01.2022</w:t>
      </w:r>
      <w:proofErr w:type="gramEnd"/>
      <w:r w:rsidR="008B5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и 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03.08.2022 г. органом </w:t>
      </w:r>
      <w:proofErr w:type="spellStart"/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натуральных норм питания, денежных норм, детской посещаемости показал: 100% выполнение денежных норм; 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есть необходимость пересмотреть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калорийность 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питания в 10-дневном меню, чтобы она соответствовала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норме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дооснастить пищеблок посудой из нержавеющей стали (из средств бюджета), промаркировать ее; понизить температуру в холодильной камере для хранения пищевой пробы в течение 48-ми час.</w:t>
      </w:r>
      <w:r w:rsidR="008B5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время производственного контроля в 2022 г. со стороны СЭС смывы показали наличие КП, выписано предписание и даны рекомендации, исполнение которых является нашей прямой задачей.</w:t>
      </w:r>
    </w:p>
    <w:p w:rsidR="00D77521" w:rsidRPr="00D77521" w:rsidRDefault="004F3B73" w:rsidP="00D775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Острых кишечных инфекций, гриппа, п</w:t>
      </w:r>
      <w:r w:rsid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едикулеза</w:t>
      </w:r>
      <w:r w:rsidR="00B41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отчетном году не было.</w:t>
      </w:r>
    </w:p>
    <w:p w:rsidR="00D77521" w:rsidRPr="00D77521" w:rsidRDefault="00B41900" w:rsidP="00D775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 из важных направлений противоэпидемической работы в детском саду является иммунопрофилактика. Вакцинация детей проводится по плану, утвержденному детской поликлиникой, с</w:t>
      </w:r>
      <w:r w:rsid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огласно национальному календарю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77521" w:rsidRPr="00D77521" w:rsidRDefault="00B41900" w:rsidP="00D775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Охват детей профилактическими оздоровительными мероприятиями составляет 100%.</w:t>
      </w:r>
      <w:r w:rsidR="008B5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77521" w:rsidRPr="00D77521" w:rsidRDefault="00D77521" w:rsidP="00D775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D7752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Анализ работы с родителями и персоналом</w:t>
      </w:r>
    </w:p>
    <w:p w:rsidR="00D77521" w:rsidRPr="00D77521" w:rsidRDefault="00FD6EDC" w:rsidP="00D775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целях профилактики возникновения и распространения инфекционных заболеваний, </w:t>
      </w:r>
      <w:r w:rsid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ковид-19,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также для пропаганды </w:t>
      </w:r>
      <w:r w:rsid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ЗОЖ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детском саду постоянно проводилась санитарно</w:t>
      </w:r>
      <w:r w:rsid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просветительная работа:</w:t>
      </w:r>
    </w:p>
    <w:p w:rsidR="00D77521" w:rsidRPr="00D77521" w:rsidRDefault="00D77521" w:rsidP="00D7752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лекций и бесед с персоналом согласно годового плана,</w:t>
      </w:r>
    </w:p>
    <w:p w:rsidR="00D77521" w:rsidRPr="00D77521" w:rsidRDefault="00D77521" w:rsidP="00D7752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r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помощь воспитателю в оформлении групповой «странички здоровья» и папок-ширм,</w:t>
      </w:r>
    </w:p>
    <w:p w:rsidR="00D77521" w:rsidRPr="00D77521" w:rsidRDefault="00D77521" w:rsidP="00D7752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у</w:t>
      </w:r>
      <w:r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частие в педагогических советах,</w:t>
      </w:r>
    </w:p>
    <w:p w:rsidR="00D77521" w:rsidRPr="00D77521" w:rsidRDefault="00D77521" w:rsidP="00D7752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</w:t>
      </w:r>
      <w:r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личные консультации с родителями в течении дня.</w:t>
      </w:r>
    </w:p>
    <w:p w:rsidR="00D77521" w:rsidRPr="00D77521" w:rsidRDefault="00D77521" w:rsidP="00D775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5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Вывод:</w:t>
      </w:r>
    </w:p>
    <w:p w:rsidR="00D77521" w:rsidRPr="00D77521" w:rsidRDefault="00AB7C73" w:rsidP="00D775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виды медицинской деятельности</w:t>
      </w:r>
      <w:proofErr w:type="gramEnd"/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направленные на выполнение задач, поставленных в начале года и обеспечивающие оздоровление воспитанников выполнены в полном объеме.</w:t>
      </w:r>
    </w:p>
    <w:p w:rsidR="00F140A2" w:rsidRPr="008B5E73" w:rsidRDefault="00F140A2" w:rsidP="008B5E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40A2" w:rsidRPr="00D77521" w:rsidRDefault="00B41900" w:rsidP="00F14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419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F140A2" w:rsidRPr="00D775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Анализ выполнения год</w:t>
      </w:r>
      <w:r w:rsidR="008B5E73" w:rsidRPr="00D775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овых задач и проделанной работы</w:t>
      </w:r>
    </w:p>
    <w:p w:rsidR="00F140A2" w:rsidRPr="00F140A2" w:rsidRDefault="00B41900" w:rsidP="00F14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F140A2"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годовых задач коллектив ДОУ проводил целенаправленную и систематическую работу в течение всего учебного года. Педагоги регулярно принимали участие в методической работе ДОУ: семинарах, педагогических советах, консультациях.</w:t>
      </w:r>
    </w:p>
    <w:p w:rsidR="006904FE" w:rsidRPr="00F70D88" w:rsidRDefault="00B41900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6904FE" w:rsidRPr="00F70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Оценка организации образовательного процесса</w:t>
      </w:r>
    </w:p>
    <w:p w:rsidR="006904FE" w:rsidRPr="00F70D88" w:rsidRDefault="00B41900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Образовательный процесс выстроен в соответствии с программой «От рождения до школы» </w:t>
      </w:r>
      <w:proofErr w:type="spellStart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Н.Е.Вераксы</w:t>
      </w:r>
      <w:proofErr w:type="spellEnd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Т.С.Комаровой</w:t>
      </w:r>
      <w:proofErr w:type="spellEnd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М.А.Васильевой</w:t>
      </w:r>
      <w:proofErr w:type="spellEnd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Программе отражено базисное содержание образования детей раннего и дошкол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ьного возрастов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обеспечивающее полноценное, разностороннее развитие ребенка до уровня, соответствующего возрастным возможностям и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требованиям современного общества. Программа предусматривает обогащение детского развития, взаимосвязь всех его сторон. Программа задает основополагающие принципы, цели и задачи воспитания детей раннего и дошкольного возраста, создавая простор для творческого использования различных дополнительных программ,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педагогических технологий.</w:t>
      </w:r>
    </w:p>
    <w:p w:rsidR="006904FE" w:rsidRPr="00F70D88" w:rsidRDefault="00B41900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задает содержание дошкольного уровня образования, обеспечивающее разностороннее и целостное формирование физических, интеллектуальных и личностных качеств ребенка. В ней представлены основные принципы организации жизни и деятельности детей в ДОУ, содержание образовательного процесса, необходимые условия для реализации программы. Содержание программы представлено по пяти образовател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ьным областям, заданным ФГОС ДО: социально-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коммуникативное,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познавательное,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речевое,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эстетическое и физическое развитие.</w:t>
      </w:r>
    </w:p>
    <w:p w:rsidR="006904FE" w:rsidRPr="00F70D88" w:rsidRDefault="00B41900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каждой образовательной области сформулированы общая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областей, заданных ФГОС ДО. Предлагаемое программное обеспечение (содержание) включает в себя также формы организации образовательного процесса, средства и методы освоения этого содержания. Они отличаются многообразием: показ и объяснение, постановка задач проблемного характера, проведение экскурсий, бесед, организация детского экспериментирования как с предметами, с природными объектами, так и с текстами, использование игровых приемов, мотивирующих деятельность детей и пр. Они </w:t>
      </w:r>
      <w:proofErr w:type="gramStart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отвечают</w:t>
      </w:r>
      <w:proofErr w:type="gramEnd"/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возрастным особенностям детей, так и специфике освоения самого содержания, благодаря чему создаются условия для успешной реализации поставленных образовательных </w:t>
      </w:r>
      <w:r w:rsidR="006904FE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>за</w:t>
      </w:r>
      <w:r w:rsidR="006904FE" w:rsidRPr="00F70D88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>дач.</w:t>
      </w:r>
    </w:p>
    <w:p w:rsidR="006904FE" w:rsidRPr="00F70D88" w:rsidRDefault="00B41900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6904FE"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образовательных областей:</w:t>
      </w:r>
    </w:p>
    <w:p w:rsidR="006904FE" w:rsidRPr="00F70D88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«Социально-коммуникативное развитие»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«Познавательное развитие»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70D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«Речевое </w:t>
      </w: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6904FE" w:rsidRPr="00F70D88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«Художественно-эстетическое развитие»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70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«Физическое воспитание»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04FE" w:rsidRPr="00B61691" w:rsidRDefault="00B41900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04FE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требованиями современной научной Концепции дошкольного воспитания, ориентируясь на ФГОС ДО к структуре примерной основной общеобразовательной программе дошкольного образования, педагогический коллектив </w:t>
      </w:r>
      <w:r w:rsidR="006904FE" w:rsidRPr="00B616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основной целью </w:t>
      </w:r>
      <w:r w:rsidR="006904FE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своей работы видит создание благоприятных условий для полноценного проживания ребенком дошкольного детства, обеспечение становления личности ребенка и раскрытие его индивидуальности, создание условий для умственного, физического и эмоционального развития детей, обеспечение безопасности жизнедеятельности дошкольника.</w:t>
      </w:r>
    </w:p>
    <w:p w:rsidR="006904FE" w:rsidRPr="00B61691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достижения цели Программы решаются следующие </w:t>
      </w:r>
      <w:r w:rsidRPr="00B616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6904FE" w:rsidRPr="00B61691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Охрана жизни и укрепление физического и психического здоровья детей, воспитание потребности в здоровом образе жизни;</w:t>
      </w:r>
    </w:p>
    <w:p w:rsidR="006904FE" w:rsidRPr="00B61691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познавательно - речевого, социально - личностного, художественно - эстетического и физического развития детей;</w:t>
      </w:r>
    </w:p>
    <w:p w:rsidR="006904FE" w:rsidRPr="00B61691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с учетом возрастных категорий детей гражданственности, уважение к правам и свободам человека, любви к окружающей природе, Родине, семье;</w:t>
      </w:r>
    </w:p>
    <w:p w:rsidR="006904FE" w:rsidRPr="00B61691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в группах атмосферы гуманного и доброжелательного отношения ко всем воспитанникам, что позволяет растить их общительными, добрыми, любознательными, инициативными, стремящимися к самостоятельности и творчеству;</w:t>
      </w:r>
    </w:p>
    <w:p w:rsidR="006904FE" w:rsidRPr="00B61691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процесса;</w:t>
      </w:r>
    </w:p>
    <w:p w:rsidR="006904FE" w:rsidRPr="00B61691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Творческая организация </w:t>
      </w:r>
      <w:proofErr w:type="spellStart"/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процесса;</w:t>
      </w:r>
    </w:p>
    <w:p w:rsidR="006904FE" w:rsidRPr="00B61691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6904FE" w:rsidRPr="00B61691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Единство подходов к воспитанию детей в условиях дошкольного образовательного учреждения и семьи;</w:t>
      </w:r>
    </w:p>
    <w:p w:rsidR="006904FE" w:rsidRPr="00B61691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обучения;</w:t>
      </w:r>
    </w:p>
    <w:p w:rsidR="006904FE" w:rsidRPr="00B61691" w:rsidRDefault="006904FE" w:rsidP="006904FE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консультативной и методической помощи родителям по вопросу воспитания, обучения и развития детей.</w:t>
      </w:r>
    </w:p>
    <w:p w:rsidR="006904FE" w:rsidRPr="00B61691" w:rsidRDefault="00B41900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6904FE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Программе даны задачи психолого-педагогической работы, обеспечивающие развитие ребенка в деятельности по четырем основным направлениям: физическому, </w:t>
      </w:r>
      <w:proofErr w:type="spellStart"/>
      <w:r w:rsidR="006904FE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</w:t>
      </w:r>
      <w:r w:rsidR="006904FE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коммуникативному</w:t>
      </w:r>
      <w:proofErr w:type="spellEnd"/>
      <w:r w:rsidR="006904FE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познавательному, речевому, художественно- эстетическому. Игровая деятельность пронизывает все разделы Программы, что соответствует задачам развития и способствует сохранению специфики дошкольного детства. Эти задачи реализуются в процессе разнообразных видов детской деятельности: игровой, коммуникативной трудовой, познавательно - исследовательской, продуктивной, музыкально - художественной, чтения, двигательной.</w:t>
      </w:r>
    </w:p>
    <w:p w:rsidR="00FD6EDC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</w:p>
    <w:p w:rsidR="006904FE" w:rsidRPr="00B61691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Pr="00B616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Особен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ности образовательного процесса</w:t>
      </w:r>
    </w:p>
    <w:p w:rsidR="006904FE" w:rsidRPr="00B61691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основе образовательного процесса лежит взаимодействие педагогического персонала, администрации и родителей. Основными участниками образовательного процесса являются дети, родители, педагоги.</w:t>
      </w:r>
    </w:p>
    <w:p w:rsidR="006904FE" w:rsidRPr="00B61691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функционирует в режиме 5 дневной рабочей недели.</w:t>
      </w:r>
    </w:p>
    <w:p w:rsidR="006904FE" w:rsidRPr="00B61691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Образовательный процесс осуществляется по двум режимам - с учетом теплого и холодного периода года. Созданы условия для разностороннего развития детей с 3 до 7 лет - детский сад оснащен оборудованием для разнообразных видов детской деятельности в помещении и на участках с учетом финансовых возможностей ДОУ.</w:t>
      </w:r>
    </w:p>
    <w:p w:rsidR="006904FE" w:rsidRPr="00B61691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представлено по пяти образовательным областям, заданным ФГОС ДО: социально-коммуникативное, познавательное, речевое, художествен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-эстетическое и физическое развитие. Непосредственная образовательная деятельность (далее ОД) ведется по подгруппам.</w:t>
      </w:r>
    </w:p>
    <w:p w:rsidR="006904FE" w:rsidRPr="00B61691" w:rsidRDefault="00B41900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04FE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ОД:</w:t>
      </w:r>
    </w:p>
    <w:p w:rsidR="006904FE" w:rsidRPr="00B61691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второй младшей подгруппе (дети от 3 до 4 лет) -15 минут; в средней подгруппе (дети от 4 до 5 лет) - 20 минут; в старшей подгруппе (дети от 5 до 6 лет) - 25 минут; в подготовительной к школе подгруппе (дети от 6 до 7 лет) -30 минут.</w:t>
      </w:r>
    </w:p>
    <w:p w:rsidR="006904FE" w:rsidRPr="00B61691" w:rsidRDefault="00B41900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04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середине ОД педагог проводи</w:t>
      </w:r>
      <w:r w:rsidR="006904FE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физкультминутку. Между ОД предусмотрены перерывы продолжительностью 10 минут.</w:t>
      </w:r>
    </w:p>
    <w:p w:rsidR="006904FE" w:rsidRPr="00B61691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Образовательный процесс строится на адекватных возрасту формах работы с детьми, при этом основной формой и ведущим видом деятельности является игра.</w:t>
      </w:r>
    </w:p>
    <w:p w:rsidR="006904FE" w:rsidRPr="00B61691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6904FE" w:rsidRPr="006904FE" w:rsidRDefault="006904FE" w:rsidP="006904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образовательного процесса учитываются национально-культурные, климатические условия.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работе с детьми педагог используе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 образовательные технологии </w:t>
      </w:r>
      <w:proofErr w:type="spellStart"/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деятельностного</w:t>
      </w:r>
      <w:proofErr w:type="spellEnd"/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типа: развивающего обучения, проблемного обучения, проектную деятельность.</w:t>
      </w:r>
    </w:p>
    <w:p w:rsidR="005F07D4" w:rsidRPr="005F07D4" w:rsidRDefault="00B41900" w:rsidP="005F0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5F07D4" w:rsidRP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</w:t>
      </w:r>
      <w:r w:rsid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 функционирует 1 группа с 1 года до 7 лет: 10 детей Возраст 2</w:t>
      </w:r>
      <w:r w:rsidR="005F07D4" w:rsidRP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-7 лет</w:t>
      </w:r>
    </w:p>
    <w:p w:rsidR="005F07D4" w:rsidRPr="005F07D4" w:rsidRDefault="0091500B" w:rsidP="005F0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41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5F07D4" w:rsidRP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Проектная мощность: 20 детей</w:t>
      </w:r>
      <w:r w:rsid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D6EDC" w:rsidRPr="00757D4F" w:rsidRDefault="0091500B" w:rsidP="00F14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5F07D4" w:rsidRP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 обучения и воспитания детей: русский</w:t>
      </w:r>
      <w:r w:rsidR="005F0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1691" w:rsidRPr="00B61691" w:rsidRDefault="00FD6EDC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  <w:r w:rsidR="00B61691" w:rsidRPr="00B616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Монит</w:t>
      </w:r>
      <w:r w:rsidR="002A6B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оринг образовательного процесса</w:t>
      </w:r>
    </w:p>
    <w:p w:rsidR="00B61691" w:rsidRPr="00B61691" w:rsidRDefault="002A6BB1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B61691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целях обеспечения комплексного подхода к оценке итоговых и промежуточных результатов освоения основной общеобразовательной программы, на основании Федерального государственного образовательного стандарта дошкольного образования к структуре основной общеобразовательной программы дошкольного образования, утвержденных Приказом Министерства образования и науки Российской Федерации от </w:t>
      </w:r>
      <w:r w:rsidR="00B61691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17.10.2013г</w:t>
      </w:r>
      <w:r w:rsid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B61691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 1155, Устава ДОУ, был проведен мониторинг освоения основной общеобразовательной программы по образовательным областям.</w:t>
      </w:r>
    </w:p>
    <w:p w:rsidR="00F140A2" w:rsidRPr="00757D4F" w:rsidRDefault="00B61691" w:rsidP="004241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итогам мониторинга программный материал усвоен детьми всех возрастных групп по всем разделам программы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основном на среднем 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уровне.</w:t>
      </w:r>
    </w:p>
    <w:p w:rsidR="00F140A2" w:rsidRPr="00F140A2" w:rsidRDefault="00F140A2" w:rsidP="004241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7D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 выполнения программы по всем направлениям:</w:t>
      </w:r>
    </w:p>
    <w:tbl>
      <w:tblPr>
        <w:tblW w:w="9214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20"/>
        <w:gridCol w:w="2268"/>
        <w:gridCol w:w="2126"/>
      </w:tblGrid>
      <w:tr w:rsidR="00F140A2" w:rsidRPr="00F140A2" w:rsidTr="0000743C">
        <w:trPr>
          <w:trHeight w:val="84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140A2" w:rsidRPr="0000743C" w:rsidRDefault="00F140A2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140A2" w:rsidRPr="0000743C" w:rsidRDefault="00F140A2" w:rsidP="00F140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Средний</w:t>
            </w:r>
          </w:p>
          <w:p w:rsidR="00F140A2" w:rsidRPr="0000743C" w:rsidRDefault="00F140A2" w:rsidP="00F140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показатель по </w:t>
            </w:r>
            <w:proofErr w:type="gramStart"/>
            <w:r w:rsidRPr="000074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ДОУ(</w:t>
            </w:r>
            <w:proofErr w:type="gramEnd"/>
            <w:r w:rsidRPr="000074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140A2" w:rsidRPr="0000743C" w:rsidRDefault="00F140A2" w:rsidP="00F140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Эффективность</w:t>
            </w:r>
          </w:p>
          <w:p w:rsidR="00F140A2" w:rsidRPr="0000743C" w:rsidRDefault="00F140A2" w:rsidP="00F140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педагогических</w:t>
            </w:r>
          </w:p>
          <w:p w:rsidR="00F140A2" w:rsidRPr="0000743C" w:rsidRDefault="00F140A2" w:rsidP="00F140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074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воздействий</w:t>
            </w:r>
          </w:p>
        </w:tc>
      </w:tr>
      <w:tr w:rsidR="00F140A2" w:rsidRPr="00F140A2" w:rsidTr="0000743C">
        <w:trPr>
          <w:trHeight w:val="28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140A2" w:rsidRPr="00F140A2" w:rsidRDefault="00F140A2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0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«Социально — коммуникативное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140A2" w:rsidRPr="00F140A2" w:rsidRDefault="00FD6EDC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70 </w:t>
            </w:r>
            <w:r w:rsidR="00F140A2" w:rsidRPr="00F1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140A2" w:rsidRPr="00F140A2" w:rsidRDefault="00F140A2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Высокая</w:t>
            </w:r>
          </w:p>
        </w:tc>
      </w:tr>
      <w:tr w:rsidR="00F140A2" w:rsidRPr="00F140A2" w:rsidTr="0000743C">
        <w:trPr>
          <w:trHeight w:val="283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140A2" w:rsidRPr="00F140A2" w:rsidRDefault="00F140A2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0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«Познавательное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140A2" w:rsidRPr="00F140A2" w:rsidRDefault="00FD6EDC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70 </w:t>
            </w:r>
            <w:r w:rsidR="00F140A2" w:rsidRPr="00F1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140A2" w:rsidRPr="00F140A2" w:rsidRDefault="00F140A2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Высокая</w:t>
            </w:r>
          </w:p>
        </w:tc>
      </w:tr>
      <w:tr w:rsidR="00F140A2" w:rsidRPr="00F140A2" w:rsidTr="0000743C">
        <w:trPr>
          <w:trHeight w:val="283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140A2" w:rsidRPr="00F140A2" w:rsidRDefault="00F140A2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0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«Речевое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140A2" w:rsidRPr="00F140A2" w:rsidRDefault="00424164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FD6E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 w:rsidR="00F140A2" w:rsidRPr="00F1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140A2" w:rsidRPr="00F140A2" w:rsidRDefault="00424164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</w:t>
            </w:r>
          </w:p>
        </w:tc>
      </w:tr>
      <w:tr w:rsidR="00F140A2" w:rsidRPr="00F140A2" w:rsidTr="0000743C">
        <w:trPr>
          <w:trHeight w:val="28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140A2" w:rsidRPr="00F140A2" w:rsidRDefault="00F140A2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0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«Художественно - эстетическое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140A2" w:rsidRPr="00F140A2" w:rsidRDefault="00424164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FD6E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 w:rsidR="00F140A2" w:rsidRPr="00F1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140A2" w:rsidRPr="00F140A2" w:rsidRDefault="00424164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</w:t>
            </w:r>
          </w:p>
        </w:tc>
      </w:tr>
      <w:tr w:rsidR="00F140A2" w:rsidRPr="00F140A2" w:rsidTr="0000743C">
        <w:trPr>
          <w:trHeight w:val="29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140A2" w:rsidRPr="00F140A2" w:rsidRDefault="00F140A2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0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«Физическое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140A2" w:rsidRPr="00F140A2" w:rsidRDefault="00FD6EDC" w:rsidP="00F140A2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70 </w:t>
            </w:r>
            <w:r w:rsidR="00F140A2" w:rsidRPr="00F14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40A2" w:rsidRPr="00F140A2" w:rsidRDefault="00424164" w:rsidP="00FD6ED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D6E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Высокая</w:t>
            </w:r>
          </w:p>
        </w:tc>
      </w:tr>
    </w:tbl>
    <w:p w:rsidR="00F140A2" w:rsidRDefault="00F140A2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4164" w:rsidRPr="00B61691" w:rsidRDefault="00424164" w:rsidP="004241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  <w:r w:rsidRPr="00B616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Анализ уровня готовности детей подготовительной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</w:t>
      </w:r>
      <w:r w:rsidRPr="00B616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группы к обучению в школе</w:t>
      </w:r>
    </w:p>
    <w:p w:rsidR="00424164" w:rsidRPr="002A6BB1" w:rsidRDefault="00424164" w:rsidP="004241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 2021-2022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</w:t>
      </w:r>
      <w:r w:rsidR="00F902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 году в ДОУ функционировала 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разновозра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стная</w:t>
      </w:r>
      <w:r w:rsidR="00F902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подгруппа, в которую входили 3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выпускника.</w:t>
      </w:r>
      <w:r w:rsidR="00F902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20.04.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2022</w:t>
      </w:r>
      <w:r w:rsidR="00F902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воспитателем 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проводилось обс</w:t>
      </w:r>
      <w:r w:rsidR="00F902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ледование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902F6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традиционным методикам 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предмет оценки </w:t>
      </w:r>
      <w:proofErr w:type="spellStart"/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предпосылок к учебн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деятельности в количестве 3 </w:t>
      </w:r>
      <w:r w:rsidR="00F902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чел.</w:t>
      </w:r>
      <w:r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отборе диагностического инструментария учитывалось соответствие возрасту детей и целям диагностического обследования. Изучение </w:t>
      </w: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проводилось подгрупповым методом. Предъявляемые задания позволили оценить уровень </w:t>
      </w:r>
      <w:proofErr w:type="spellStart"/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предпосылок к учебной деятельности:</w:t>
      </w:r>
    </w:p>
    <w:p w:rsidR="00424164" w:rsidRPr="002A6BB1" w:rsidRDefault="00424164" w:rsidP="00424164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оценивалась </w:t>
      </w:r>
      <w:proofErr w:type="spellStart"/>
      <w:r w:rsidRPr="002A6BB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2A6BB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регуляторного компонента деятельности в целом, собственно предпосылки к учебной деятельности, </w:t>
      </w: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которых происходит в старшем дошкольном возрасте, </w:t>
      </w:r>
      <w:proofErr w:type="spellStart"/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A6BB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пространственных представлений, особенности мыслительной деятельности </w:t>
      </w: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и уровень развития качественных характеристик процесса обобщения наглядного материала;</w:t>
      </w:r>
    </w:p>
    <w:p w:rsidR="00424164" w:rsidRPr="002A6BB1" w:rsidRDefault="00424164" w:rsidP="00424164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424164" w:rsidRPr="002A6BB1" w:rsidRDefault="00424164" w:rsidP="004241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</w:t>
      </w:r>
    </w:p>
    <w:p w:rsidR="00424164" w:rsidRPr="002A6BB1" w:rsidRDefault="00424164" w:rsidP="004241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итогам обследования дети разделились на следующие группы:</w:t>
      </w:r>
    </w:p>
    <w:p w:rsidR="00424164" w:rsidRPr="002A6BB1" w:rsidRDefault="00424164" w:rsidP="004241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IV </w:t>
      </w:r>
      <w:r w:rsidRPr="002A6BB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уровень </w:t>
      </w: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(средний балл от 3,2 до 4,0) - высокие показатели состояния ВПФ и процессов - 1 выпускник;</w:t>
      </w:r>
    </w:p>
    <w:p w:rsidR="00424164" w:rsidRPr="002A6BB1" w:rsidRDefault="00424164" w:rsidP="004241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III </w:t>
      </w:r>
      <w:r w:rsidRPr="002A6BB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уровень </w:t>
      </w: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(средний балл от 2,50 до 3,19) - средний уровень развития - 1 выпускник;</w:t>
      </w:r>
    </w:p>
    <w:p w:rsidR="00424164" w:rsidRPr="002A6BB1" w:rsidRDefault="00424164" w:rsidP="004241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</w:rPr>
        <w:t>II уровень (</w:t>
      </w:r>
      <w:r w:rsidRPr="002A6BB1">
        <w:rPr>
          <w:rFonts w:ascii="Times New Roman" w:hAnsi="Times New Roman" w:cs="Times New Roman"/>
          <w:sz w:val="24"/>
          <w:szCs w:val="24"/>
        </w:rPr>
        <w:t>средний балл от 2,0 до 2,49</w:t>
      </w: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</w:rPr>
        <w:t>) – показатели ниже средних - 1 человек;</w:t>
      </w:r>
    </w:p>
    <w:p w:rsidR="00424164" w:rsidRPr="00F902F6" w:rsidRDefault="00424164" w:rsidP="00F90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6BB1">
        <w:rPr>
          <w:rFonts w:ascii="Times New Roman" w:eastAsia="Times New Roman" w:hAnsi="Times New Roman" w:cs="Times New Roman"/>
          <w:color w:val="000000"/>
          <w:sz w:val="24"/>
          <w:szCs w:val="24"/>
        </w:rPr>
        <w:t>I уровень (менее 2 баллов) – низкие показатели – 0 человек.</w:t>
      </w:r>
    </w:p>
    <w:p w:rsidR="00424164" w:rsidRPr="002A6BB1" w:rsidRDefault="00424164" w:rsidP="00424164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A6BB1">
        <w:rPr>
          <w:rFonts w:ascii="Times New Roman" w:hAnsi="Times New Roman" w:cs="Times New Roman"/>
          <w:sz w:val="24"/>
          <w:szCs w:val="24"/>
        </w:rPr>
        <w:t>Таким образом, высокий уровень развития имеет 1 воспитанник – 33,3 % от общего числа, средний уровень развития имеет 1 восп</w:t>
      </w:r>
      <w:r w:rsidR="00F902F6">
        <w:rPr>
          <w:rFonts w:ascii="Times New Roman" w:hAnsi="Times New Roman" w:cs="Times New Roman"/>
          <w:sz w:val="24"/>
          <w:szCs w:val="24"/>
        </w:rPr>
        <w:t>итанник – 33,3 %</w:t>
      </w:r>
      <w:r w:rsidRPr="002A6BB1">
        <w:rPr>
          <w:rFonts w:ascii="Times New Roman" w:hAnsi="Times New Roman" w:cs="Times New Roman"/>
          <w:sz w:val="24"/>
          <w:szCs w:val="24"/>
        </w:rPr>
        <w:t>, ниже среднего уровень развития имеет 1 восп</w:t>
      </w:r>
      <w:r w:rsidR="00F902F6">
        <w:rPr>
          <w:rFonts w:ascii="Times New Roman" w:hAnsi="Times New Roman" w:cs="Times New Roman"/>
          <w:sz w:val="24"/>
          <w:szCs w:val="24"/>
        </w:rPr>
        <w:t>итанник – 33,3 %</w:t>
      </w:r>
      <w:r w:rsidRPr="002A6BB1">
        <w:rPr>
          <w:rFonts w:ascii="Times New Roman" w:hAnsi="Times New Roman" w:cs="Times New Roman"/>
          <w:sz w:val="24"/>
          <w:szCs w:val="24"/>
        </w:rPr>
        <w:t>.</w:t>
      </w:r>
      <w:r w:rsidRPr="002A6BB1">
        <w:rPr>
          <w:rFonts w:ascii="Times New Roman" w:hAnsi="Times New Roman" w:cs="Times New Roman"/>
          <w:color w:val="000000"/>
          <w:sz w:val="24"/>
          <w:szCs w:val="24"/>
        </w:rPr>
        <w:t xml:space="preserve"> По результатам диагностики готовы к школьному обучению 3 воспитанника. </w:t>
      </w:r>
      <w:r w:rsidR="00F902F6">
        <w:rPr>
          <w:rFonts w:ascii="Times New Roman" w:hAnsi="Times New Roman" w:cs="Times New Roman"/>
          <w:sz w:val="24"/>
          <w:szCs w:val="24"/>
        </w:rPr>
        <w:t xml:space="preserve">Оценка </w:t>
      </w:r>
      <w:proofErr w:type="spellStart"/>
      <w:r w:rsidR="00F902F6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F902F6">
        <w:rPr>
          <w:rFonts w:ascii="Times New Roman" w:hAnsi="Times New Roman" w:cs="Times New Roman"/>
          <w:sz w:val="24"/>
          <w:szCs w:val="24"/>
        </w:rPr>
        <w:t xml:space="preserve"> </w:t>
      </w:r>
      <w:r w:rsidRPr="002A6BB1">
        <w:rPr>
          <w:rFonts w:ascii="Times New Roman" w:hAnsi="Times New Roman" w:cs="Times New Roman"/>
          <w:sz w:val="24"/>
          <w:szCs w:val="24"/>
        </w:rPr>
        <w:t>предпосылок к учебной деятельности детей подгот</w:t>
      </w:r>
      <w:r w:rsidR="00F902F6">
        <w:rPr>
          <w:rFonts w:ascii="Times New Roman" w:hAnsi="Times New Roman" w:cs="Times New Roman"/>
          <w:sz w:val="24"/>
          <w:szCs w:val="24"/>
        </w:rPr>
        <w:t>овительной к школе группы ДОУ</w:t>
      </w:r>
      <w:r w:rsidRPr="002A6BB1">
        <w:rPr>
          <w:rFonts w:ascii="Times New Roman" w:hAnsi="Times New Roman" w:cs="Times New Roman"/>
          <w:sz w:val="24"/>
          <w:szCs w:val="24"/>
        </w:rPr>
        <w:t xml:space="preserve"> на апрель 2021 г. такова: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center" w:tblpY="234"/>
        <w:tblW w:w="10441" w:type="dxa"/>
        <w:tblLayout w:type="fixed"/>
        <w:tblLook w:val="00A0" w:firstRow="1" w:lastRow="0" w:firstColumn="1" w:lastColumn="0" w:noHBand="0" w:noVBand="0"/>
      </w:tblPr>
      <w:tblGrid>
        <w:gridCol w:w="3936"/>
        <w:gridCol w:w="899"/>
        <w:gridCol w:w="847"/>
        <w:gridCol w:w="834"/>
        <w:gridCol w:w="806"/>
        <w:gridCol w:w="866"/>
        <w:gridCol w:w="691"/>
        <w:gridCol w:w="869"/>
        <w:gridCol w:w="693"/>
      </w:tblGrid>
      <w:tr w:rsidR="00424164" w:rsidRPr="009F0B18" w:rsidTr="00424164">
        <w:trPr>
          <w:trHeight w:val="333"/>
        </w:trPr>
        <w:tc>
          <w:tcPr>
            <w:tcW w:w="3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4164" w:rsidRPr="009F0B18" w:rsidRDefault="00424164" w:rsidP="0042416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52B62">
              <w:rPr>
                <w:rFonts w:ascii="Times New Roman" w:hAnsi="Times New Roman" w:cs="Times New Roman"/>
              </w:rPr>
              <w:t xml:space="preserve">3,2 -  4,0 </w:t>
            </w:r>
          </w:p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</w:rPr>
              <w:t>балла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</w:rPr>
              <w:t>2,60 - 3,19 баллов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</w:rPr>
              <w:t>2,0 - 2,59 баллов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  <w:color w:val="000000"/>
              </w:rPr>
              <w:t>менее 2 баллов</w:t>
            </w:r>
          </w:p>
        </w:tc>
      </w:tr>
      <w:tr w:rsidR="00424164" w:rsidRPr="009F0B18" w:rsidTr="00424164">
        <w:trPr>
          <w:trHeight w:val="333"/>
        </w:trPr>
        <w:tc>
          <w:tcPr>
            <w:tcW w:w="3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  <w:b/>
                <w:color w:val="000000"/>
              </w:rPr>
              <w:t>Дети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  <w:b/>
                <w:color w:val="000000"/>
              </w:rPr>
              <w:t>Дети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  <w:b/>
                <w:color w:val="000000"/>
              </w:rPr>
              <w:t>Дети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  <w:b/>
                <w:color w:val="000000"/>
              </w:rPr>
              <w:t>Дети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752B62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52B62">
              <w:rPr>
                <w:rFonts w:ascii="Times New Roman" w:hAnsi="Times New Roman" w:cs="Times New Roman"/>
                <w:b/>
                <w:color w:val="000000"/>
              </w:rPr>
              <w:t>%</w:t>
            </w:r>
          </w:p>
        </w:tc>
      </w:tr>
      <w:tr w:rsidR="00424164" w:rsidRPr="009F0B18" w:rsidTr="00424164">
        <w:trPr>
          <w:trHeight w:val="359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9F0B18" w:rsidRDefault="00424164" w:rsidP="0042416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I. Зрительно-моторная координация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 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33  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164" w:rsidRPr="009F0B18" w:rsidRDefault="00424164" w:rsidP="0042416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164" w:rsidRPr="009F0B18" w:rsidRDefault="00424164" w:rsidP="0042416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164" w:rsidRPr="009F0B18" w:rsidRDefault="00424164" w:rsidP="0042416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164" w:rsidRPr="009F0B18" w:rsidRDefault="00424164" w:rsidP="0042416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424164" w:rsidRPr="009F0B18" w:rsidTr="00424164">
        <w:trPr>
          <w:trHeight w:val="43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9F0B18" w:rsidRDefault="00424164" w:rsidP="0042416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II. Математические представления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100 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 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424164" w:rsidRPr="009F0B18" w:rsidTr="00424164">
        <w:trPr>
          <w:trHeight w:val="333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9F0B18" w:rsidRDefault="00424164" w:rsidP="0042416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III. Мыслительные процессы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</w:tr>
      <w:tr w:rsidR="00424164" w:rsidRPr="009F0B18" w:rsidTr="00424164">
        <w:trPr>
          <w:trHeight w:val="333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9F0B18" w:rsidRDefault="00424164" w:rsidP="0042416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IV</w:t>
            </w:r>
            <w:r w:rsidRPr="001576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. Звукобуквенный анализ, синтез, фонематическое восприятие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</w:tr>
      <w:tr w:rsidR="00424164" w:rsidRPr="009F0B18" w:rsidTr="00424164">
        <w:trPr>
          <w:trHeight w:val="333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9F0B18" w:rsidRDefault="00424164" w:rsidP="0042416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V. </w:t>
            </w:r>
            <w:proofErr w:type="spellStart"/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Саморегуляция</w:t>
            </w:r>
            <w:proofErr w:type="spellEnd"/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 организация деятельности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67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424164" w:rsidRPr="009F0B18" w:rsidTr="00424164">
        <w:trPr>
          <w:trHeight w:val="333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4164" w:rsidRPr="009F0B18" w:rsidRDefault="00424164" w:rsidP="0042416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VI. Внимание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67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164" w:rsidRPr="009F0B18" w:rsidRDefault="00424164" w:rsidP="0042416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B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</w:tbl>
    <w:p w:rsidR="00B41900" w:rsidRDefault="00B41900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</w:t>
      </w:r>
      <w:r w:rsidR="00B61691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образом: результаты мониторинга овладения воспитанниками программным материалом по образовательным областям и развитию интегративных качеств являются удовлетворительными и имеют положительную динамику.</w:t>
      </w:r>
    </w:p>
    <w:p w:rsidR="00B61691" w:rsidRPr="00B61691" w:rsidRDefault="00B41900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B61691" w:rsidRPr="00B616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Вывод</w:t>
      </w:r>
      <w:r w:rsidR="00B61691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="00B61691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="00B61691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-образовательный процесс в ДОУ строится с учетом требований санитарно- гигиенического режима в дошкольных учреждениях. Годовые задачи реализованы </w:t>
      </w:r>
      <w:r w:rsidR="00702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почти </w:t>
      </w:r>
      <w:r w:rsidR="00B61691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полном объеме. В ДОУ систематически организуются и проводятся различные тематические мероприятия, как с детьми</w:t>
      </w:r>
      <w:r w:rsidR="00702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так и с педагогом</w:t>
      </w:r>
      <w:r w:rsidR="00B61691" w:rsidRPr="00B61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24164" w:rsidRDefault="002A6BB1" w:rsidP="0042416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color w:val="000000" w:themeColor="text1"/>
          <w:kern w:val="24"/>
          <w:sz w:val="24"/>
          <w:szCs w:val="24"/>
          <w:lang w:eastAsia="ru-RU"/>
        </w:rPr>
        <w:t xml:space="preserve">     </w:t>
      </w:r>
      <w:r w:rsidR="00424164" w:rsidRPr="00F140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Реализация образовательных областей</w:t>
      </w:r>
      <w:r w:rsidR="00F902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через наиболее значимые мероприятия года:</w:t>
      </w:r>
    </w:p>
    <w:p w:rsidR="00424164" w:rsidRDefault="00BB729D" w:rsidP="0042416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hyperlink r:id="rId9" w:history="1"/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993"/>
        <w:gridCol w:w="7506"/>
      </w:tblGrid>
      <w:tr w:rsidR="00CE46CE" w:rsidTr="00CE46CE">
        <w:tc>
          <w:tcPr>
            <w:tcW w:w="1129" w:type="dxa"/>
          </w:tcPr>
          <w:p w:rsidR="00CE46CE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Дата, период</w:t>
            </w:r>
          </w:p>
        </w:tc>
        <w:tc>
          <w:tcPr>
            <w:tcW w:w="993" w:type="dxa"/>
          </w:tcPr>
          <w:p w:rsidR="00CE46CE" w:rsidRDefault="00CE46CE" w:rsidP="00CE46CE">
            <w:pPr>
              <w:spacing w:line="270" w:lineRule="atLeast"/>
              <w:ind w:left="-36" w:right="-10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Наиме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нование</w:t>
            </w:r>
            <w:proofErr w:type="spellEnd"/>
          </w:p>
        </w:tc>
        <w:tc>
          <w:tcPr>
            <w:tcW w:w="7506" w:type="dxa"/>
          </w:tcPr>
          <w:p w:rsidR="00CE46CE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Краткое описание</w:t>
            </w:r>
          </w:p>
        </w:tc>
      </w:tr>
      <w:tr w:rsidR="00CE46CE" w:rsidTr="00CE46CE">
        <w:tc>
          <w:tcPr>
            <w:tcW w:w="1129" w:type="dxa"/>
          </w:tcPr>
          <w:p w:rsidR="00CE46CE" w:rsidRPr="00CE46CE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bdr w:val="none" w:sz="0" w:space="0" w:color="auto" w:frame="1"/>
              </w:rPr>
            </w:pPr>
            <w:r w:rsidRPr="00CE46CE">
              <w:rPr>
                <w:rFonts w:ascii="Times New Roman" w:eastAsia="Times New Roman" w:hAnsi="Times New Roman" w:cs="Times New Roman"/>
                <w:b/>
                <w:color w:val="000000"/>
                <w:bdr w:val="none" w:sz="0" w:space="0" w:color="auto" w:frame="1"/>
              </w:rPr>
              <w:t>1 сентября</w:t>
            </w:r>
          </w:p>
        </w:tc>
        <w:tc>
          <w:tcPr>
            <w:tcW w:w="993" w:type="dxa"/>
          </w:tcPr>
          <w:p w:rsidR="00CE46CE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B443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День знаний</w:t>
            </w:r>
          </w:p>
        </w:tc>
        <w:tc>
          <w:tcPr>
            <w:tcW w:w="7506" w:type="dxa"/>
          </w:tcPr>
          <w:p w:rsidR="00CE46CE" w:rsidRPr="00FD6EDC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в День знаний наших детей ждали герои Ириска и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Клепа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, чтобы разделить с ними радость встречи нового 2021-2022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уч.года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. С ними они танцевали "Зарядку", "Ручками крути", собирали школьный портфель, отгадывали загадки и находили необходимые для обучения предметы, отгадывали предложенные буквы и цифры, имена сказочных героев, играли в эстафеты "Пчелки", "Кузнечики", "Муравейник", "Прокатись на гусенице", "Сбей грушу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".  </w:t>
            </w:r>
            <w:proofErr w:type="gramEnd"/>
          </w:p>
        </w:tc>
      </w:tr>
      <w:tr w:rsidR="00CE46CE" w:rsidTr="00CE46CE">
        <w:tc>
          <w:tcPr>
            <w:tcW w:w="1129" w:type="dxa"/>
          </w:tcPr>
          <w:p w:rsidR="00CE46CE" w:rsidRPr="00CE46CE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bdr w:val="none" w:sz="0" w:space="0" w:color="auto" w:frame="1"/>
              </w:rPr>
            </w:pPr>
            <w:r w:rsidRPr="00CE46CE">
              <w:rPr>
                <w:rFonts w:ascii="Times New Roman" w:eastAsia="Times New Roman" w:hAnsi="Times New Roman" w:cs="Times New Roman"/>
                <w:b/>
                <w:color w:val="000000"/>
                <w:bdr w:val="none" w:sz="0" w:space="0" w:color="auto" w:frame="1"/>
              </w:rPr>
              <w:t>Сентябрь-октябрь</w:t>
            </w:r>
          </w:p>
        </w:tc>
        <w:tc>
          <w:tcPr>
            <w:tcW w:w="8499" w:type="dxa"/>
            <w:gridSpan w:val="2"/>
          </w:tcPr>
          <w:p w:rsidR="00CE46CE" w:rsidRPr="00FD6EDC" w:rsidRDefault="00CE46CE" w:rsidP="00CE46CE">
            <w:pPr>
              <w:shd w:val="clear" w:color="auto" w:fill="F6F6F6"/>
              <w:textAlignment w:val="baseline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Мероприятия в рамках месячника "Безопасность детей в ОО 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CE46CE" w:rsidRPr="00FD6EDC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ПАМЯТКИ от ГУ МЧС России по РТ о мерах пожарной безопасности для дошкольников были направлены и родителям воспитанников во время входного Инструктажа в начале нового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уч.года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</w:tr>
      <w:tr w:rsidR="00CE46CE" w:rsidTr="00CE46CE">
        <w:tc>
          <w:tcPr>
            <w:tcW w:w="1129" w:type="dxa"/>
          </w:tcPr>
          <w:p w:rsidR="00CE46CE" w:rsidRPr="00CE46CE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</w:rPr>
              <w:t>27 сентября</w:t>
            </w:r>
          </w:p>
        </w:tc>
        <w:tc>
          <w:tcPr>
            <w:tcW w:w="993" w:type="dxa"/>
          </w:tcPr>
          <w:p w:rsidR="00CE46CE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78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День </w:t>
            </w:r>
            <w:proofErr w:type="spellStart"/>
            <w:r w:rsidRPr="00E178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дошко</w:t>
            </w:r>
            <w:proofErr w:type="spellEnd"/>
          </w:p>
          <w:p w:rsidR="00CE46CE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E178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льного</w:t>
            </w:r>
            <w:proofErr w:type="spellEnd"/>
            <w:r w:rsidRPr="00E178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работника</w:t>
            </w:r>
          </w:p>
        </w:tc>
        <w:tc>
          <w:tcPr>
            <w:tcW w:w="7506" w:type="dxa"/>
          </w:tcPr>
          <w:p w:rsidR="00CE46CE" w:rsidRPr="00FD6EDC" w:rsidRDefault="00CE46CE" w:rsidP="00CE46CE">
            <w:pPr>
              <w:spacing w:line="270" w:lineRule="atLeast"/>
              <w:ind w:right="-114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</w:rPr>
            </w:pPr>
            <w:r w:rsidRPr="00FD6E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bdr w:val="none" w:sz="0" w:space="0" w:color="auto" w:frame="1"/>
              </w:rPr>
              <w:t>На утреннике прошли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bdr w:val="none" w:sz="0" w:space="0" w:color="auto" w:frame="1"/>
              </w:rPr>
              <w:t>испытания: </w:t>
            </w:r>
            <w:r w:rsidRPr="00FD6E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bdr w:val="none" w:sz="0" w:space="0" w:color="auto" w:frame="1"/>
              </w:rPr>
              <w:t>конкурсы "Сильная рука", "Волшебные кляксы или Фантазеры", "Накрой стол", "Собери овощи (закрытыми глазами)", "Разгладь мятую газету", музыкальная игра "Шапочку передавайте"; прозвучали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bdr w:val="none" w:sz="0" w:space="0" w:color="auto" w:frame="1"/>
              </w:rPr>
              <w:t>поздравления:</w:t>
            </w:r>
            <w:r w:rsidRPr="00FD6E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bdr w:val="none" w:sz="0" w:space="0" w:color="auto" w:frame="1"/>
              </w:rPr>
              <w:t> стихотворения от детей для каждого сотрудника, песни "Дружно в садике живем", "Воспитатель наш"; танцы "Летка-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bdr w:val="none" w:sz="0" w:space="0" w:color="auto" w:frame="1"/>
              </w:rPr>
              <w:t>енька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bdr w:val="none" w:sz="0" w:space="0" w:color="auto" w:frame="1"/>
              </w:rPr>
              <w:t>", "Как живешь?", он-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bdr w:val="none" w:sz="0" w:space="0" w:color="auto" w:frame="1"/>
              </w:rPr>
              <w:t>лайн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bdr w:val="none" w:sz="0" w:space="0" w:color="auto" w:frame="1"/>
              </w:rPr>
              <w:t xml:space="preserve"> поздравления родителей "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Сколько надо глаз и рук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";  исполнена</w:t>
            </w:r>
            <w:proofErr w:type="gramEnd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</w:rPr>
              <w:t>сценка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bdr w:val="none" w:sz="0" w:space="0" w:color="auto" w:frame="1"/>
              </w:rPr>
              <w:t> </w:t>
            </w:r>
            <w:r w:rsidRPr="00FD6E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bdr w:val="none" w:sz="0" w:space="0" w:color="auto" w:frame="1"/>
              </w:rPr>
              <w:t>«Садовница». 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 xml:space="preserve">  </w:t>
            </w:r>
          </w:p>
        </w:tc>
      </w:tr>
      <w:tr w:rsidR="00CE46CE" w:rsidTr="00CE46CE">
        <w:tc>
          <w:tcPr>
            <w:tcW w:w="1129" w:type="dxa"/>
          </w:tcPr>
          <w:p w:rsidR="00CE46CE" w:rsidRPr="00CE46CE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bdr w:val="none" w:sz="0" w:space="0" w:color="auto" w:frame="1"/>
              </w:rPr>
              <w:t>Ноябрь 2021 г.</w:t>
            </w:r>
          </w:p>
        </w:tc>
        <w:tc>
          <w:tcPr>
            <w:tcW w:w="993" w:type="dxa"/>
          </w:tcPr>
          <w:p w:rsidR="00CE46CE" w:rsidRDefault="00CE46CE" w:rsidP="00CE46CE">
            <w:pPr>
              <w:spacing w:line="270" w:lineRule="atLeast"/>
              <w:ind w:right="-10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E178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"Зеле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178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ные</w:t>
            </w:r>
            <w:proofErr w:type="spellEnd"/>
            <w:r w:rsidRPr="00E178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мечты"</w:t>
            </w:r>
            <w:r w:rsidRPr="00B443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506" w:type="dxa"/>
          </w:tcPr>
          <w:p w:rsidR="00CE46CE" w:rsidRPr="00FD6EDC" w:rsidRDefault="00CE46CE" w:rsidP="00CE46CE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Участие в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экоконкурсе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CE46CE" w:rsidRPr="00FD6EDC" w:rsidRDefault="00CE46CE" w:rsidP="00CE46CE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Наша воспитанница Порфирьева Валерия вместе с мамой создали арт-объект "Старинные часы еще идут..." по предложенной депутатом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М.И.Галиева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теме "Мы за чистый Татарстан" в рамках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экоконкурса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"Зеленые мечты"-2021. Из использованных CD-дисков и циферблата отслуживших свой срок часов была создана великолепная 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вещь.  </w:t>
            </w:r>
            <w:proofErr w:type="gramEnd"/>
          </w:p>
        </w:tc>
      </w:tr>
      <w:tr w:rsidR="00CE46CE" w:rsidTr="00CE46CE">
        <w:tc>
          <w:tcPr>
            <w:tcW w:w="1129" w:type="dxa"/>
          </w:tcPr>
          <w:p w:rsidR="00CE46CE" w:rsidRDefault="007B3FCA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21</w:t>
            </w:r>
            <w:r w:rsidR="00CE46C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ноября</w:t>
            </w:r>
          </w:p>
        </w:tc>
        <w:tc>
          <w:tcPr>
            <w:tcW w:w="993" w:type="dxa"/>
          </w:tcPr>
          <w:p w:rsidR="00CE46CE" w:rsidRPr="00CE46CE" w:rsidRDefault="00CE46CE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CE46C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"Волшебные зонтики осени"</w:t>
            </w:r>
          </w:p>
        </w:tc>
        <w:tc>
          <w:tcPr>
            <w:tcW w:w="7506" w:type="dxa"/>
          </w:tcPr>
          <w:p w:rsidR="00CE46CE" w:rsidRPr="00FD6EDC" w:rsidRDefault="00CE46CE" w:rsidP="00CE46CE">
            <w:pPr>
              <w:shd w:val="clear" w:color="auto" w:fill="F6F6F6"/>
              <w:textAlignment w:val="baseline"/>
              <w:outlineLvl w:val="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Осенний утренник.</w:t>
            </w:r>
          </w:p>
          <w:p w:rsidR="00CE46CE" w:rsidRPr="00FD6EDC" w:rsidRDefault="00CE46CE" w:rsidP="00F902F6">
            <w:pPr>
              <w:shd w:val="clear" w:color="auto" w:fill="F6F6F6"/>
              <w:textAlignment w:val="baseline"/>
              <w:outlineLvl w:val="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ОСЕНЬ задерживается, просит детей не скучать и поиграть с 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Волшебными зонтами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: 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игры, песни, танцы, хороводы. Но посреди праздника по случаю проводов Осени перед ребятами появились чихающая Ангина-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Агрипина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и кашляющий Грипп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Грипыч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, которые решили перезаражать всех присутствующих в зале: и детей, и сотрудников, и гостей утренника, никак не хотели добров</w:t>
            </w:r>
            <w:r w:rsidR="007B3FCA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ольно покинуть представление, все куролесили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. Тогда ведущему пришлось по телефону обратиться за помощью </w:t>
            </w:r>
            <w:r w:rsidR="00F902F6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к доктору Айболиту, который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Айболит вылечил успевших заболеть детишек и храбр</w:t>
            </w:r>
            <w:r w:rsidR="007B3FCA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о справился с непрошенными гостями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, затем уехал лечить тех, кто очень ждал его помощи. А праздник продолжался, включая получение подарков от Осени и 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совместный  экспромт</w:t>
            </w:r>
            <w:proofErr w:type="gram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-танец "Злая тучка" .  </w:t>
            </w:r>
          </w:p>
        </w:tc>
      </w:tr>
      <w:tr w:rsidR="00CE46CE" w:rsidTr="00CE46CE">
        <w:tc>
          <w:tcPr>
            <w:tcW w:w="1129" w:type="dxa"/>
          </w:tcPr>
          <w:p w:rsidR="00CE46CE" w:rsidRDefault="007B3FCA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28 ноября</w:t>
            </w:r>
          </w:p>
        </w:tc>
        <w:tc>
          <w:tcPr>
            <w:tcW w:w="993" w:type="dxa"/>
          </w:tcPr>
          <w:p w:rsidR="00CE46CE" w:rsidRPr="007B3FCA" w:rsidRDefault="007B3FCA" w:rsidP="007B3FCA">
            <w:pPr>
              <w:spacing w:line="270" w:lineRule="atLeast"/>
              <w:ind w:left="-108" w:right="-10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B3F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"Зореньки краше и </w:t>
            </w:r>
            <w:r w:rsidRPr="007B3F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солнца милей"</w:t>
            </w:r>
          </w:p>
        </w:tc>
        <w:tc>
          <w:tcPr>
            <w:tcW w:w="7506" w:type="dxa"/>
          </w:tcPr>
          <w:p w:rsidR="00CE46CE" w:rsidRPr="00FD6EDC" w:rsidRDefault="007B3FCA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</w:rPr>
            </w:pP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lastRenderedPageBreak/>
              <w:t xml:space="preserve">День матери – это замечательный трогательный праздник, который своим приходом напоминает, что в жизни каждого из нас самый главный человек – это мама. В этот день детишки решили поздравить наравне с мамами своих бабушек, дедушек и пап, 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lastRenderedPageBreak/>
              <w:t xml:space="preserve">посвятив им теплые стихотворения, песни и даже задорные частушки под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аккомпонемент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руководителя народного ансамбля "Лейся, песня" Шувалова 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А.Б..</w:t>
            </w:r>
            <w:proofErr w:type="gramEnd"/>
          </w:p>
        </w:tc>
      </w:tr>
      <w:tr w:rsidR="007B3FCA" w:rsidTr="003E045C">
        <w:tc>
          <w:tcPr>
            <w:tcW w:w="1129" w:type="dxa"/>
          </w:tcPr>
          <w:p w:rsidR="007B3FCA" w:rsidRDefault="007B3FCA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Ноябрь</w:t>
            </w:r>
          </w:p>
        </w:tc>
        <w:tc>
          <w:tcPr>
            <w:tcW w:w="8499" w:type="dxa"/>
            <w:gridSpan w:val="2"/>
          </w:tcPr>
          <w:p w:rsidR="007B3FCA" w:rsidRPr="00FD6EDC" w:rsidRDefault="007B3FCA" w:rsidP="007B3FCA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Месячник безопасности на воде в осенне-зимний период 2021- 2022 гг.</w:t>
            </w:r>
            <w:r w:rsidR="00F902F6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, в ходе которого прошли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:- познавательное занятие «Свойства воды»;</w:t>
            </w:r>
            <w:r w:rsidR="00F902F6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- викторины «Что мы знаем о воде?», «Знатоки безопасного поведения», «У воды играем – правила не забываем!»;</w:t>
            </w:r>
            <w:r w:rsidR="00F902F6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-игры-беседы </w:t>
            </w:r>
            <w:r w:rsidRPr="00FD6EDC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</w:rPr>
              <w:t>«Чтобы не было беды»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 (почему нельзя ходить на реку без взрослых, играть на льду), «Как определить, когда и где можно ходить по льду», «Правила поведения», «Культура поведения на воде»;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- просмотр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мультвидеоролика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с загадками, с проблемными ситуациями на тонком льду и путями выхода из них;</w:t>
            </w:r>
            <w:r w:rsidR="00F902F6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FD6EDC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</w:rPr>
              <w:t>- разъяснительная беседа с родителями с применением буклетов, наглядной информации в родительских группах «Правила поведения на водоёмах в осенне-зимний период», «Оказание первой помощи при обморожениях. </w:t>
            </w:r>
          </w:p>
        </w:tc>
      </w:tr>
      <w:tr w:rsidR="007B3FCA" w:rsidTr="003E045C">
        <w:tc>
          <w:tcPr>
            <w:tcW w:w="1129" w:type="dxa"/>
          </w:tcPr>
          <w:p w:rsidR="007B3FCA" w:rsidRDefault="007B3FCA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Декабрь </w:t>
            </w:r>
          </w:p>
        </w:tc>
        <w:tc>
          <w:tcPr>
            <w:tcW w:w="8499" w:type="dxa"/>
            <w:gridSpan w:val="2"/>
          </w:tcPr>
          <w:p w:rsidR="007B3FCA" w:rsidRPr="00FD6EDC" w:rsidRDefault="007B3FCA" w:rsidP="007B3FCA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Конкурс поделок </w:t>
            </w:r>
            <w:r w:rsidRPr="00FD6ED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"Новогодних елок хоровод"</w:t>
            </w:r>
          </w:p>
        </w:tc>
      </w:tr>
      <w:tr w:rsidR="00CE46CE" w:rsidTr="00CE46CE">
        <w:tc>
          <w:tcPr>
            <w:tcW w:w="1129" w:type="dxa"/>
          </w:tcPr>
          <w:p w:rsidR="00CE46CE" w:rsidRDefault="007B3FCA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24 декабря</w:t>
            </w:r>
          </w:p>
        </w:tc>
        <w:tc>
          <w:tcPr>
            <w:tcW w:w="993" w:type="dxa"/>
          </w:tcPr>
          <w:p w:rsidR="00CE46CE" w:rsidRPr="007B3FCA" w:rsidRDefault="007B3FCA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B3F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"В поисках волшебных ключей"</w:t>
            </w:r>
          </w:p>
        </w:tc>
        <w:tc>
          <w:tcPr>
            <w:tcW w:w="7506" w:type="dxa"/>
          </w:tcPr>
          <w:p w:rsidR="00CE46CE" w:rsidRPr="00FD6EDC" w:rsidRDefault="007B3FCA" w:rsidP="007B3FCA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Новогодний утренник, на котором воспитанники отправились со Снегурочкой искать волшебные ключи от сундука деда Мороза, в котором он вез подарки детям. По пути им 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встречались</w:t>
            </w:r>
            <w:proofErr w:type="gram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 Баба Яга, и Снеговик, и Зимушка-Зима, каждый из которых помог детям получить ключ взамен участия в веселых хороводах, новогодних песнях и танцах, приготовленных детьми. Сами герои провели с детишками немало подвижных игр, эстафет, конкурсов. Затем были подведены 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итоги ,</w:t>
            </w:r>
            <w:proofErr w:type="gram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 котором прозвучали различные номинации: "Самая пушистая и блестящая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елка","Самая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снежная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елка","Самая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креативная елка", "Королева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леса","Елочка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-малютка" и др. Каждый воспитанник получил от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Д.Мороза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также подарок за создание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новогодн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костюма.</w:t>
            </w:r>
          </w:p>
        </w:tc>
      </w:tr>
      <w:tr w:rsidR="007B3FCA" w:rsidTr="00CE46CE">
        <w:tc>
          <w:tcPr>
            <w:tcW w:w="1129" w:type="dxa"/>
          </w:tcPr>
          <w:p w:rsidR="007B3FCA" w:rsidRDefault="007B3FCA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6 </w:t>
            </w:r>
            <w:r w:rsidR="00A06A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– 7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января</w:t>
            </w:r>
          </w:p>
        </w:tc>
        <w:tc>
          <w:tcPr>
            <w:tcW w:w="993" w:type="dxa"/>
          </w:tcPr>
          <w:p w:rsidR="007B3FCA" w:rsidRPr="007B3FCA" w:rsidRDefault="007B3FCA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B3F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Зимние забавы</w:t>
            </w:r>
          </w:p>
        </w:tc>
        <w:tc>
          <w:tcPr>
            <w:tcW w:w="7506" w:type="dxa"/>
          </w:tcPr>
          <w:p w:rsidR="00A06A1D" w:rsidRPr="00FD6EDC" w:rsidRDefault="007B3FCA" w:rsidP="00A06A1D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</w:rPr>
              <w:t>Игры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 «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Скоморох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»,«</w:t>
            </w:r>
            <w:proofErr w:type="gramEnd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Ляпка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», «Карусель»,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</w:rPr>
              <w:t>эстафеты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 «Наперегонки с зимой», «Попади в обруч» и «Весёлые ребята», отгадывание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</w:rPr>
              <w:t>загадок о зиме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 xml:space="preserve"> (мороз, лед, снеговик, сосулька, вьюга, метель, мешок подарков, Дед Мороз и т.д.) и др. очень развеселили ребятню. </w:t>
            </w:r>
            <w:r w:rsidR="00A06A1D"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 xml:space="preserve"> </w:t>
            </w:r>
          </w:p>
          <w:p w:rsidR="007B3FCA" w:rsidRPr="00FD6EDC" w:rsidRDefault="00A06A1D" w:rsidP="00A06A1D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 базе МБОУ "Старо-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Челнинская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СОШ" прошли соревнования "Рождественская лыжня". Наша воспитанница Валерия Порфирьева прошла дистанцию в 500 м. менее чем за 10 мин, получив 1-ое место.</w:t>
            </w:r>
          </w:p>
        </w:tc>
      </w:tr>
      <w:tr w:rsidR="00A06A1D" w:rsidTr="003E045C">
        <w:tc>
          <w:tcPr>
            <w:tcW w:w="1129" w:type="dxa"/>
          </w:tcPr>
          <w:p w:rsidR="00A06A1D" w:rsidRDefault="00A06A1D" w:rsidP="00A06A1D">
            <w:pPr>
              <w:spacing w:line="270" w:lineRule="atLeast"/>
              <w:ind w:left="-113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Январь-февраль</w:t>
            </w:r>
          </w:p>
        </w:tc>
        <w:tc>
          <w:tcPr>
            <w:tcW w:w="8499" w:type="dxa"/>
            <w:gridSpan w:val="2"/>
          </w:tcPr>
          <w:p w:rsidR="00A06A1D" w:rsidRPr="00FD6EDC" w:rsidRDefault="00A06A1D" w:rsidP="00A06A1D">
            <w:pPr>
              <w:shd w:val="clear" w:color="auto" w:fill="F6F6F6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Если вы заболели.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СТОПкоронавирус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или Советы Минздрава России.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kern w:val="36"/>
                <w:sz w:val="20"/>
                <w:szCs w:val="20"/>
                <w:bdr w:val="none" w:sz="0" w:space="0" w:color="auto" w:frame="1"/>
              </w:rPr>
              <w:t xml:space="preserve"> Памятка для граждан о действиях в случае бессимптомного или легкого течения новой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kern w:val="36"/>
                <w:sz w:val="20"/>
                <w:szCs w:val="20"/>
                <w:bdr w:val="none" w:sz="0" w:space="0" w:color="auto" w:frame="1"/>
              </w:rPr>
              <w:t>коронавирусной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kern w:val="36"/>
                <w:sz w:val="20"/>
                <w:szCs w:val="20"/>
                <w:bdr w:val="none" w:sz="0" w:space="0" w:color="auto" w:frame="1"/>
              </w:rPr>
              <w:t xml:space="preserve"> инфекции и острой респираторной вирусной инфекции</w:t>
            </w:r>
          </w:p>
        </w:tc>
      </w:tr>
      <w:tr w:rsidR="007B3FCA" w:rsidTr="00CE46CE">
        <w:tc>
          <w:tcPr>
            <w:tcW w:w="1129" w:type="dxa"/>
          </w:tcPr>
          <w:p w:rsidR="007B3FCA" w:rsidRDefault="00A06A1D" w:rsidP="00A06A1D">
            <w:pPr>
              <w:spacing w:line="270" w:lineRule="atLeast"/>
              <w:ind w:left="-113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21 февраля</w:t>
            </w:r>
          </w:p>
        </w:tc>
        <w:tc>
          <w:tcPr>
            <w:tcW w:w="993" w:type="dxa"/>
          </w:tcPr>
          <w:p w:rsidR="007B3FCA" w:rsidRPr="00A06A1D" w:rsidRDefault="00A06A1D" w:rsidP="00424164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06A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Армейские учения</w:t>
            </w:r>
          </w:p>
        </w:tc>
        <w:tc>
          <w:tcPr>
            <w:tcW w:w="7506" w:type="dxa"/>
          </w:tcPr>
          <w:p w:rsidR="007B3FCA" w:rsidRPr="00FD6EDC" w:rsidRDefault="00A06A1D" w:rsidP="00F902F6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На празднике в честь Дня защитника Отечества мы проверили силу и удаль, ловкость и смекалку наших защитников. Итак, две команды </w:t>
            </w:r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«Ловкие»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 (дев.) и </w:t>
            </w:r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«Смелые» (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мальч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)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поприветствовали </w:t>
            </w:r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друг друга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: </w:t>
            </w:r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«Дружба, ловкость и успех, победим сегодня все" и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 </w:t>
            </w:r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«Мы готовы как всегда, победить вас без труда.</w:t>
            </w:r>
            <w:r w:rsidR="00F902F6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Эстафеты: </w:t>
            </w:r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</w:rPr>
              <w:t>«Пограничники», «Разведчики» - донести конверт - отгадать загадку, «Армейская кухня», "Берём ложку, несём картошку!», «Полоса препятствий», «Меткий снайпер», «Саперы», «Собери патроны», «Строим мост», «Самолёт», «Военный водитель» и «Не урони погоны»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 xml:space="preserve"> сплотили членов 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 xml:space="preserve">команды.  </w:t>
            </w:r>
            <w:proofErr w:type="gramEnd"/>
          </w:p>
        </w:tc>
      </w:tr>
      <w:tr w:rsidR="00A06A1D" w:rsidTr="00CE46CE">
        <w:tc>
          <w:tcPr>
            <w:tcW w:w="1129" w:type="dxa"/>
          </w:tcPr>
          <w:p w:rsidR="00A06A1D" w:rsidRDefault="00A06A1D" w:rsidP="00A06A1D">
            <w:pPr>
              <w:spacing w:line="270" w:lineRule="atLeast"/>
              <w:ind w:left="-113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6 марта</w:t>
            </w:r>
          </w:p>
        </w:tc>
        <w:tc>
          <w:tcPr>
            <w:tcW w:w="993" w:type="dxa"/>
          </w:tcPr>
          <w:p w:rsidR="00A06A1D" w:rsidRPr="00A06A1D" w:rsidRDefault="00A06A1D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06A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«Весеннее настроение»</w:t>
            </w:r>
          </w:p>
        </w:tc>
        <w:tc>
          <w:tcPr>
            <w:tcW w:w="7506" w:type="dxa"/>
          </w:tcPr>
          <w:p w:rsidR="00A06A1D" w:rsidRPr="00FD6EDC" w:rsidRDefault="00A06A1D" w:rsidP="00A06A1D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Концерт к Дню 8 марта, </w:t>
            </w:r>
            <w:r w:rsidRPr="00FD6EDC">
              <w:rPr>
                <w:rFonts w:ascii="Times New Roman" w:eastAsia="Times New Roman" w:hAnsi="Times New Roman" w:cs="Times New Roman"/>
                <w:color w:val="010101"/>
                <w:sz w:val="20"/>
                <w:szCs w:val="20"/>
                <w:bdr w:val="none" w:sz="0" w:space="0" w:color="auto" w:frame="1"/>
              </w:rPr>
              <w:t>куда с любовью были приглашены мамы. На протяжении праздника дети поднимали им настроение, старались, чтобы мамы отдохнули, вспомнили свое детство, совместно поиграли. Не обошлось без командных подвижных игр, эстафет, конкурсов.</w:t>
            </w:r>
          </w:p>
        </w:tc>
      </w:tr>
      <w:tr w:rsidR="00A06A1D" w:rsidTr="00CE46CE">
        <w:tc>
          <w:tcPr>
            <w:tcW w:w="1129" w:type="dxa"/>
          </w:tcPr>
          <w:p w:rsidR="00A06A1D" w:rsidRDefault="00A06A1D" w:rsidP="00A06A1D">
            <w:pPr>
              <w:spacing w:line="270" w:lineRule="atLeast"/>
              <w:ind w:left="-113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A06A1D" w:rsidRPr="00A06A1D" w:rsidRDefault="00A06A1D" w:rsidP="00A06A1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6A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993" w:type="dxa"/>
          </w:tcPr>
          <w:p w:rsidR="00A06A1D" w:rsidRPr="00A06A1D" w:rsidRDefault="00A06A1D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06A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Акция</w:t>
            </w:r>
          </w:p>
        </w:tc>
        <w:tc>
          <w:tcPr>
            <w:tcW w:w="7506" w:type="dxa"/>
          </w:tcPr>
          <w:p w:rsidR="00A06A1D" w:rsidRPr="00FD6EDC" w:rsidRDefault="00A06A1D" w:rsidP="00A06A1D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«Дом и кормушка для птиц».</w:t>
            </w:r>
          </w:p>
          <w:p w:rsidR="00A06A1D" w:rsidRPr="00FD6EDC" w:rsidRDefault="00A06A1D" w:rsidP="00A06A1D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Три семьи Захаровых, Герасимовых и Романовых представили на конкурс два самодельных скворечника и миниатюрную кормушку.</w:t>
            </w:r>
          </w:p>
        </w:tc>
      </w:tr>
      <w:tr w:rsidR="00A06A1D" w:rsidTr="00CE46CE">
        <w:tc>
          <w:tcPr>
            <w:tcW w:w="1129" w:type="dxa"/>
          </w:tcPr>
          <w:p w:rsidR="00A06A1D" w:rsidRDefault="00A06A1D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Март-апрель</w:t>
            </w:r>
          </w:p>
        </w:tc>
        <w:tc>
          <w:tcPr>
            <w:tcW w:w="993" w:type="dxa"/>
          </w:tcPr>
          <w:p w:rsidR="00A06A1D" w:rsidRPr="00B44345" w:rsidRDefault="00A06A1D" w:rsidP="00A06A1D">
            <w:pPr>
              <w:spacing w:line="270" w:lineRule="atLeast"/>
              <w:ind w:left="-10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рисунка</w:t>
            </w:r>
          </w:p>
        </w:tc>
        <w:tc>
          <w:tcPr>
            <w:tcW w:w="7506" w:type="dxa"/>
          </w:tcPr>
          <w:p w:rsidR="00A06A1D" w:rsidRPr="00FD6EDC" w:rsidRDefault="00A06A1D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Наш воспитанник Макаров Кирилл стал призером муниципального этапа конкурса детского рисунка </w:t>
            </w:r>
            <w:r w:rsidRPr="00FD6ED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</w:rPr>
              <w:t>"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</w:rPr>
              <w:t>Эколята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</w:rPr>
              <w:t xml:space="preserve"> - друзья и защитники природы"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среди воспитанников ДОУ.</w:t>
            </w:r>
          </w:p>
        </w:tc>
      </w:tr>
      <w:tr w:rsidR="00A06A1D" w:rsidTr="00CE46CE">
        <w:tc>
          <w:tcPr>
            <w:tcW w:w="1129" w:type="dxa"/>
          </w:tcPr>
          <w:p w:rsidR="00A06A1D" w:rsidRDefault="00A06A1D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993" w:type="dxa"/>
          </w:tcPr>
          <w:p w:rsidR="00A06A1D" w:rsidRPr="00A06A1D" w:rsidRDefault="00A06A1D" w:rsidP="00A06A1D">
            <w:pPr>
              <w:spacing w:line="270" w:lineRule="atLeast"/>
              <w:ind w:left="-108" w:right="-10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06A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"Экологический </w:t>
            </w:r>
            <w:r w:rsidRPr="00A06A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месячник"</w:t>
            </w:r>
          </w:p>
        </w:tc>
        <w:tc>
          <w:tcPr>
            <w:tcW w:w="7506" w:type="dxa"/>
          </w:tcPr>
          <w:p w:rsidR="00A06A1D" w:rsidRPr="00FD6EDC" w:rsidRDefault="00A06A1D" w:rsidP="00F60BA2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 xml:space="preserve">1 апреля 2022 года дан старт Экологическому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месячнику.Сотрудн</w:t>
            </w:r>
            <w:r w:rsidR="00F60BA2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ики</w:t>
            </w:r>
            <w:proofErr w:type="spellEnd"/>
            <w:r w:rsidR="00F60BA2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и воспитанники п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осле продолжительной, снежной зимы</w:t>
            </w:r>
            <w:r w:rsidR="00F60BA2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пожелали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встретить весну в 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>чистоте, развесить скворечники в ожидании перелетных птиц для нашего небольшого фруктового сада.</w:t>
            </w:r>
          </w:p>
        </w:tc>
      </w:tr>
      <w:tr w:rsidR="00A06A1D" w:rsidTr="00CE46CE">
        <w:tc>
          <w:tcPr>
            <w:tcW w:w="1129" w:type="dxa"/>
          </w:tcPr>
          <w:p w:rsidR="00A06A1D" w:rsidRDefault="00F60BA2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12 апреля</w:t>
            </w:r>
          </w:p>
        </w:tc>
        <w:tc>
          <w:tcPr>
            <w:tcW w:w="993" w:type="dxa"/>
          </w:tcPr>
          <w:p w:rsidR="00A06A1D" w:rsidRPr="00F60BA2" w:rsidRDefault="00F60BA2" w:rsidP="00F60BA2">
            <w:pPr>
              <w:spacing w:line="270" w:lineRule="atLeast"/>
              <w:ind w:left="-10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«Космонавты - Олимпийцы»</w:t>
            </w:r>
          </w:p>
        </w:tc>
        <w:tc>
          <w:tcPr>
            <w:tcW w:w="7506" w:type="dxa"/>
          </w:tcPr>
          <w:p w:rsidR="00F60BA2" w:rsidRPr="00FD6EDC" w:rsidRDefault="00F60BA2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Спортивный праздник ко Дню Космонавтики.</w:t>
            </w:r>
          </w:p>
          <w:p w:rsidR="00A06A1D" w:rsidRPr="00FD6EDC" w:rsidRDefault="00F60BA2" w:rsidP="00F902F6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Небольшая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интелект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-разминка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, затем </w:t>
            </w:r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Штурман провел игру «Небо и Земля» и ряд эстафет, посвященных 9-ти планетам Солнечной системы: 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эстафеты «Первые в космосе», «Кислородные баллоны», «Олимпийский огонь», «Строим ракету», «Планета «волчок", «Кольца Сатурна», «Не останавливайся – замерзнешь!», «Космические снежки», «Разноцветные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планеты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».Совместный</w:t>
            </w:r>
            <w:proofErr w:type="spellEnd"/>
            <w:proofErr w:type="gramEnd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танец-игра «Собрались на празднике…»      </w:t>
            </w:r>
          </w:p>
        </w:tc>
      </w:tr>
      <w:tr w:rsidR="00A06A1D" w:rsidTr="00CE46CE">
        <w:tc>
          <w:tcPr>
            <w:tcW w:w="1129" w:type="dxa"/>
          </w:tcPr>
          <w:p w:rsidR="00A06A1D" w:rsidRDefault="00F60BA2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22 апреля</w:t>
            </w:r>
          </w:p>
        </w:tc>
        <w:tc>
          <w:tcPr>
            <w:tcW w:w="993" w:type="dxa"/>
          </w:tcPr>
          <w:p w:rsidR="00A06A1D" w:rsidRPr="00F60BA2" w:rsidRDefault="00F60BA2" w:rsidP="00F60BA2">
            <w:pPr>
              <w:spacing w:line="270" w:lineRule="atLeast"/>
              <w:ind w:left="-10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«День Земли»</w:t>
            </w:r>
          </w:p>
        </w:tc>
        <w:tc>
          <w:tcPr>
            <w:tcW w:w="7506" w:type="dxa"/>
          </w:tcPr>
          <w:p w:rsidR="00A06A1D" w:rsidRPr="00FD6EDC" w:rsidRDefault="00F60BA2" w:rsidP="00F60BA2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Отмечались именины у нашей матушки - Земли.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Мы 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поздравили именинницу, пожелали ей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процветания.Повторили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правила поведения в лесу. Узнали, что на свете важнее всего и пришли к выводу «Все со всем взаимосвязано!»; прошли эстафеты «Спаси животное», «Спаси зайцев», аттракцион «Убери мусор», разучили и спели Гимн Природе,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инсценир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.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песн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.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Л.Абеляна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«Про меня и муравья» и помогли муравью отстроить его домик, отгадывали 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загадки.  </w:t>
            </w:r>
            <w:proofErr w:type="gramEnd"/>
          </w:p>
        </w:tc>
      </w:tr>
      <w:tr w:rsidR="00F60BA2" w:rsidTr="00CE46CE">
        <w:tc>
          <w:tcPr>
            <w:tcW w:w="1129" w:type="dxa"/>
          </w:tcPr>
          <w:p w:rsidR="00F60BA2" w:rsidRPr="00F60BA2" w:rsidRDefault="00F60BA2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25 апреля</w:t>
            </w:r>
          </w:p>
        </w:tc>
        <w:tc>
          <w:tcPr>
            <w:tcW w:w="993" w:type="dxa"/>
          </w:tcPr>
          <w:p w:rsidR="00F60BA2" w:rsidRPr="00F60BA2" w:rsidRDefault="00F60BA2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День </w:t>
            </w:r>
            <w:proofErr w:type="spellStart"/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эколят</w:t>
            </w:r>
            <w:proofErr w:type="spellEnd"/>
          </w:p>
        </w:tc>
        <w:tc>
          <w:tcPr>
            <w:tcW w:w="7506" w:type="dxa"/>
          </w:tcPr>
          <w:p w:rsidR="00F60BA2" w:rsidRPr="00FD6EDC" w:rsidRDefault="00F60BA2" w:rsidP="00F60BA2">
            <w:pPr>
              <w:shd w:val="clear" w:color="auto" w:fill="F6F6F6"/>
              <w:spacing w:line="270" w:lineRule="atLeast"/>
              <w:ind w:left="-30" w:firstLine="13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Экологический КВН «Земля – наш общий дом»</w:t>
            </w:r>
          </w:p>
          <w:p w:rsidR="00F60BA2" w:rsidRPr="00FD6EDC" w:rsidRDefault="00F60BA2" w:rsidP="00F60BA2">
            <w:pPr>
              <w:shd w:val="clear" w:color="auto" w:fill="F6F6F6"/>
              <w:spacing w:line="270" w:lineRule="atLeast"/>
              <w:ind w:left="-30" w:firstLine="13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Закрепили знания детей о перелетных и зимующих птицах, о диких и домашних животных.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ве команды «Солнышки» и «Звездочки» выполняли задания «Разминка», «Дикие и домашние животные», «Перелетные и зимующие птицы»,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Физминутка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(пантомима), «Конкурс капитанов», игра с мячом «Воздух, Земля, Вода», «Посади лучок», игру со зрителями: «Доскажи словечко»</w:t>
            </w:r>
          </w:p>
        </w:tc>
      </w:tr>
      <w:tr w:rsidR="00F60BA2" w:rsidTr="00CE46CE">
        <w:tc>
          <w:tcPr>
            <w:tcW w:w="1129" w:type="dxa"/>
          </w:tcPr>
          <w:p w:rsidR="00F60BA2" w:rsidRDefault="00F60BA2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25-30 апреля</w:t>
            </w:r>
          </w:p>
        </w:tc>
        <w:tc>
          <w:tcPr>
            <w:tcW w:w="993" w:type="dxa"/>
          </w:tcPr>
          <w:p w:rsidR="00F60BA2" w:rsidRPr="00F60BA2" w:rsidRDefault="00F60BA2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0BA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ЕНИ</w:t>
            </w:r>
          </w:p>
        </w:tc>
        <w:tc>
          <w:tcPr>
            <w:tcW w:w="7506" w:type="dxa"/>
          </w:tcPr>
          <w:p w:rsidR="00F60BA2" w:rsidRPr="00FD6EDC" w:rsidRDefault="00F60BA2" w:rsidP="00F60BA2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Европейская неделя иммунизации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. Основная цель ЕНИ - повышение уровня знаний населения о важности иммунизации в предупреждении инфекционных заболеваний. Как мы откликнулись?</w:t>
            </w:r>
          </w:p>
          <w:p w:rsidR="00F60BA2" w:rsidRPr="00FD6EDC" w:rsidRDefault="00F60BA2" w:rsidP="00F60BA2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1. Создание мини-проекта с родителями «Для чего нужны прививки»</w:t>
            </w:r>
          </w:p>
          <w:p w:rsidR="00F60BA2" w:rsidRPr="00FD6EDC" w:rsidRDefault="00F60BA2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2. Ознакомление воспитанников с презентацией родительского проекта. 3. Расположение памятки о проведении ЕНИ-2022 на информационном стенде</w:t>
            </w:r>
          </w:p>
        </w:tc>
      </w:tr>
      <w:tr w:rsidR="00F60BA2" w:rsidTr="00CE46CE">
        <w:tc>
          <w:tcPr>
            <w:tcW w:w="1129" w:type="dxa"/>
          </w:tcPr>
          <w:p w:rsidR="00F60BA2" w:rsidRDefault="00EC4ACA" w:rsidP="00EC4ACA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5 мая</w:t>
            </w:r>
          </w:p>
        </w:tc>
        <w:tc>
          <w:tcPr>
            <w:tcW w:w="993" w:type="dxa"/>
          </w:tcPr>
          <w:p w:rsidR="00F60BA2" w:rsidRPr="00F60BA2" w:rsidRDefault="00F60BA2" w:rsidP="00F60BA2">
            <w:pPr>
              <w:spacing w:line="270" w:lineRule="atLeast"/>
              <w:ind w:left="-108" w:right="-10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"Читаем книги о войне"</w:t>
            </w:r>
          </w:p>
        </w:tc>
        <w:tc>
          <w:tcPr>
            <w:tcW w:w="7506" w:type="dxa"/>
          </w:tcPr>
          <w:p w:rsidR="00F60BA2" w:rsidRPr="00FD6EDC" w:rsidRDefault="00F60BA2" w:rsidP="00F60BA2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Наши детсадовцы были приглашены в библиотеку сельского ДК на книжную выставку "Читаем детям о войне". Библиотекарь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Л.ИАйкина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прочла </w:t>
            </w:r>
            <w:r w:rsidR="00EC4ACA"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и обсудила 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два произведения о войне советских авторов: в стихах и прозе. Дети прошли в детский игровой уголок, собрали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пазлы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, воспользовались 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раскрасками.  </w:t>
            </w:r>
            <w:proofErr w:type="gramEnd"/>
          </w:p>
        </w:tc>
      </w:tr>
      <w:tr w:rsidR="00F60BA2" w:rsidTr="00CE46CE">
        <w:tc>
          <w:tcPr>
            <w:tcW w:w="1129" w:type="dxa"/>
          </w:tcPr>
          <w:p w:rsidR="00F60BA2" w:rsidRDefault="00EC4ACA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6 мая</w:t>
            </w:r>
          </w:p>
        </w:tc>
        <w:tc>
          <w:tcPr>
            <w:tcW w:w="993" w:type="dxa"/>
          </w:tcPr>
          <w:p w:rsidR="00F60BA2" w:rsidRPr="00EC4ACA" w:rsidRDefault="00EC4ACA" w:rsidP="00EC4ACA">
            <w:pPr>
              <w:spacing w:line="270" w:lineRule="atLeast"/>
              <w:ind w:left="-10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C4A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"Дети войны"</w:t>
            </w:r>
          </w:p>
        </w:tc>
        <w:tc>
          <w:tcPr>
            <w:tcW w:w="7506" w:type="dxa"/>
          </w:tcPr>
          <w:p w:rsidR="00F60BA2" w:rsidRPr="00FD6EDC" w:rsidRDefault="00EC4ACA" w:rsidP="00EC4ACA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Встреча в рамках акции, односельчанин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Елаков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Валентин Николаевич, который в год 77 -летия Победы справил свой 85-летний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юбилей.Он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долгие годы работал трактористом в нашем хозяйстве, сейчас продолжает вести активный образ жизни, водит автомобиль, участвует в народном ансамбле "Лейся,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песня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".Он</w:t>
            </w:r>
            <w:proofErr w:type="spellEnd"/>
            <w:proofErr w:type="gram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ответил на все интересующие детей вопросы.</w:t>
            </w:r>
          </w:p>
        </w:tc>
      </w:tr>
      <w:tr w:rsidR="00F60BA2" w:rsidTr="00CE46CE">
        <w:tc>
          <w:tcPr>
            <w:tcW w:w="1129" w:type="dxa"/>
          </w:tcPr>
          <w:p w:rsidR="00F60BA2" w:rsidRDefault="00EC4ACA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19 мая</w:t>
            </w:r>
          </w:p>
        </w:tc>
        <w:tc>
          <w:tcPr>
            <w:tcW w:w="993" w:type="dxa"/>
          </w:tcPr>
          <w:p w:rsidR="00F60BA2" w:rsidRPr="00EC4ACA" w:rsidRDefault="00EC4ACA" w:rsidP="00EC4ACA">
            <w:pPr>
              <w:spacing w:line="270" w:lineRule="atLeast"/>
              <w:ind w:left="-10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"</w:t>
            </w:r>
            <w:proofErr w:type="spellStart"/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Зарничка</w:t>
            </w:r>
            <w:proofErr w:type="spellEnd"/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"</w:t>
            </w:r>
          </w:p>
        </w:tc>
        <w:tc>
          <w:tcPr>
            <w:tcW w:w="7506" w:type="dxa"/>
          </w:tcPr>
          <w:p w:rsidR="00F60BA2" w:rsidRPr="00FD6EDC" w:rsidRDefault="00EC4ACA" w:rsidP="00EC4ACA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Военно-спортивная игра в честь 100-летия образования Пионерии: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 xml:space="preserve"> познакомили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</w:rPr>
              <w:t>детей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 с патриотической игрой </w:t>
            </w:r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0"/>
                <w:szCs w:val="20"/>
                <w:bdr w:val="none" w:sz="0" w:space="0" w:color="auto" w:frame="1"/>
              </w:rPr>
              <w:t>Зарничка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0"/>
                <w:szCs w:val="20"/>
                <w:bdr w:val="none" w:sz="0" w:space="0" w:color="auto" w:frame="1"/>
              </w:rPr>
              <w:t>", чтобы 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развивать психофизические качества </w:t>
            </w:r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</w:rPr>
              <w:t>(выносливость, скорость, силу, сноровку, быстроту, координацию движений), 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u w:val="single"/>
                <w:bdr w:val="none" w:sz="0" w:space="0" w:color="auto" w:frame="1"/>
              </w:rPr>
              <w:t>воспитывать нравственные качества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: патриотизм (чувство уважения к Российской Армии, любви к Родине), инициативу, самостоятельность, сознательную дисциплину, взаимопомощь, дружбу, а также формировать интерес к ЗОЖ.</w:t>
            </w:r>
          </w:p>
        </w:tc>
      </w:tr>
      <w:tr w:rsidR="00EC4ACA" w:rsidTr="00CE46CE">
        <w:tc>
          <w:tcPr>
            <w:tcW w:w="1129" w:type="dxa"/>
          </w:tcPr>
          <w:p w:rsidR="00EC4ACA" w:rsidRDefault="00EC4ACA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23 мая</w:t>
            </w:r>
          </w:p>
        </w:tc>
        <w:tc>
          <w:tcPr>
            <w:tcW w:w="993" w:type="dxa"/>
          </w:tcPr>
          <w:p w:rsidR="00EC4ACA" w:rsidRPr="00B44345" w:rsidRDefault="00EC4ACA" w:rsidP="00EC4ACA">
            <w:pPr>
              <w:spacing w:line="270" w:lineRule="atLeast"/>
              <w:ind w:left="-108" w:right="-10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"Наша книга Детства"</w:t>
            </w:r>
          </w:p>
        </w:tc>
        <w:tc>
          <w:tcPr>
            <w:tcW w:w="7506" w:type="dxa"/>
          </w:tcPr>
          <w:p w:rsidR="00EC4ACA" w:rsidRPr="00FD6EDC" w:rsidRDefault="00EC4ACA" w:rsidP="00F60BA2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Выпускной утренник: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в детском саду прошло прощание с тремя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выпусниками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- Антоном Р.,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Данилом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Б.и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Кириллом М.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:rsidR="00EC4ACA" w:rsidRPr="00FD6EDC" w:rsidRDefault="00EC4ACA" w:rsidP="00F60BA2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1-ая страница книги – «Детская», 2-ая стр. – «Игрушечная»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, 3-ья - «Мечтательно-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подрастальная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»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, затем 4-6 стр. «Школьная», «Песенное попурри», «Прощальная». В течение праздника прозвучали прощальные стихи в исполнении выпускников, слова - напутствия их родителей и младших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одногруппников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, а также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зав.детсадом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Иванова Ю.И. Напоследок все дети получили подарки на память об этом праздничном дне.</w:t>
            </w:r>
          </w:p>
        </w:tc>
      </w:tr>
      <w:tr w:rsidR="00EC4ACA" w:rsidTr="00CE46CE">
        <w:tc>
          <w:tcPr>
            <w:tcW w:w="1129" w:type="dxa"/>
          </w:tcPr>
          <w:p w:rsidR="00EC4ACA" w:rsidRDefault="00EC4ACA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Май</w:t>
            </w:r>
          </w:p>
        </w:tc>
        <w:tc>
          <w:tcPr>
            <w:tcW w:w="993" w:type="dxa"/>
          </w:tcPr>
          <w:p w:rsidR="00EC4ACA" w:rsidRPr="00B44345" w:rsidRDefault="00EC4ACA" w:rsidP="00EC4ACA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Весенние </w:t>
            </w:r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хлопоты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506" w:type="dxa"/>
          </w:tcPr>
          <w:p w:rsidR="00EC4ACA" w:rsidRPr="00FD6EDC" w:rsidRDefault="00EC4ACA" w:rsidP="00EC4ACA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 xml:space="preserve">Этой весной как никогда понимаешь значимость слов "Весенний день год кормит", т.к. ясные солнечные деньки можно пересчитать "по пальцам". Посадка цветов и </w:t>
            </w:r>
            <w:r w:rsidRPr="00FD6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>овощных культур в грунт, а до этого на рассаду в ящики происходит на глазах и с участием дошколят. А как будет радовать глаз вид распустившихся в клумбах декоративных цветов!</w:t>
            </w:r>
          </w:p>
        </w:tc>
      </w:tr>
      <w:tr w:rsidR="00EC4ACA" w:rsidTr="00CE46CE">
        <w:tc>
          <w:tcPr>
            <w:tcW w:w="1129" w:type="dxa"/>
          </w:tcPr>
          <w:p w:rsidR="00EC4ACA" w:rsidRPr="00EC4ACA" w:rsidRDefault="00EC4ACA" w:rsidP="00A06A1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B44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24 мая</w:t>
            </w:r>
          </w:p>
        </w:tc>
        <w:tc>
          <w:tcPr>
            <w:tcW w:w="993" w:type="dxa"/>
          </w:tcPr>
          <w:p w:rsidR="00EC4ACA" w:rsidRPr="00B44345" w:rsidRDefault="00EC4ACA" w:rsidP="00EC4ACA">
            <w:pPr>
              <w:spacing w:line="270" w:lineRule="atLeast"/>
              <w:ind w:left="-108" w:right="34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43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славянской письменности</w:t>
            </w:r>
          </w:p>
        </w:tc>
        <w:tc>
          <w:tcPr>
            <w:tcW w:w="7506" w:type="dxa"/>
          </w:tcPr>
          <w:p w:rsidR="00EC4ACA" w:rsidRPr="00FD6EDC" w:rsidRDefault="00EC4ACA" w:rsidP="00EC4ACA">
            <w:pPr>
              <w:shd w:val="clear" w:color="auto" w:fill="F6F6F6"/>
              <w:spacing w:line="270" w:lineRule="atLeast"/>
              <w:ind w:left="-135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6EDC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Занятие «День славянской письменности и культуры» в разновозрастной группе детсада имело цель продолжать вос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питывать любовь к Родине, уважение к народным традициям и задачи: - Познакомить детей с историей создания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славянского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 алфавита и его основоположниками – братьями Кириллом и </w:t>
            </w:r>
            <w:proofErr w:type="spellStart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Мефодием</w:t>
            </w:r>
            <w:proofErr w:type="spellEnd"/>
            <w:r w:rsidRPr="00FD6EDC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; 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- познакомить со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старославянским </w:t>
            </w:r>
            <w:proofErr w:type="gramStart"/>
            <w:r w:rsidRPr="00FD6EDC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алфавитом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;-</w:t>
            </w:r>
            <w:proofErr w:type="gramEnd"/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формировать у детей представления о сходстве и различии современной и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славянской азбук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; - обратить внимание детей на </w:t>
            </w:r>
            <w:r w:rsidRPr="00FD6EDC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значимость</w:t>
            </w:r>
            <w:r w:rsidRPr="00FD6EDC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</w:rPr>
              <w:t> названий каждой буквы кириллицы.</w:t>
            </w:r>
          </w:p>
        </w:tc>
      </w:tr>
    </w:tbl>
    <w:p w:rsidR="00B44345" w:rsidRPr="00B44345" w:rsidRDefault="00EC4ACA" w:rsidP="00EC4AC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24164" w:rsidRPr="00EE7357" w:rsidRDefault="00424164" w:rsidP="00B41900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35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Реализация образовательной области «Физическое развитие»</w:t>
      </w:r>
      <w:r w:rsidRPr="00EE73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была направлена </w:t>
      </w: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обеспечение гармоничного физического развития. У детей сформирована потребность в ежедневной двигательной активности. Дети используют в самостоятельной деятельности разнообразные подвижные игры, в том числе с элементами соревнований. Развит интерес к спортивным играм и упражнениям.</w:t>
      </w:r>
    </w:p>
    <w:p w:rsidR="00424164" w:rsidRPr="00EE7357" w:rsidRDefault="00424164" w:rsidP="00B41900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35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Реализация образовательной области «Художественно - эстетическое развитие»</w:t>
      </w:r>
    </w:p>
    <w:p w:rsidR="00424164" w:rsidRPr="00EE7357" w:rsidRDefault="00424164" w:rsidP="00F902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происходила по направлениям: приобщение к искусству, изобразительная деятельность, конструктивно модельная деятельность, музыкальная деятельность, театрализованные игры.</w:t>
      </w:r>
    </w:p>
    <w:p w:rsidR="00424164" w:rsidRPr="00EE7357" w:rsidRDefault="00424164" w:rsidP="00B41900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35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Реализация образовательной области «Речевое развитие»</w:t>
      </w:r>
      <w:r w:rsidRPr="00EE73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была направлена на </w:t>
      </w: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владение речью как средством общения и культуры и на приобщение к словесному искусству, знакомство с книжной культурой, детской литературой. Работа строилась согласно КТ планов и </w:t>
      </w:r>
      <w:proofErr w:type="gramStart"/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</w:t>
      </w:r>
      <w:proofErr w:type="gramEnd"/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выбранных педагогами.</w:t>
      </w:r>
      <w:r w:rsidR="00F902F6" w:rsidRPr="00EE73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7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В части формируемой участниками образовательных отношений</w:t>
      </w: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велась работа по расширению круга детского чтения и развитию интереса к литературному наследию Татарстана.</w:t>
      </w:r>
    </w:p>
    <w:p w:rsidR="00424164" w:rsidRPr="00EE7357" w:rsidRDefault="00424164" w:rsidP="00B41900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Организация обучения детей татарскому языку в ДОУ.</w:t>
      </w: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Формы обучения второму языку в режимных моментах продолжительностью 20-30 минут два раза в неделю.</w:t>
      </w:r>
    </w:p>
    <w:p w:rsidR="00424164" w:rsidRPr="00EE7357" w:rsidRDefault="00424164" w:rsidP="00B41900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35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Реализация образовательной области «Социально - коммуникативное развитие»</w:t>
      </w:r>
      <w:r w:rsidRPr="00EE73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была направлена на </w:t>
      </w: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нравственное воспитание, на развитие игровой деятельности (сюжетно - ролевые игры), на формирование позитивных установок к труду и творчеству, на формирование основ безопасности.</w:t>
      </w:r>
    </w:p>
    <w:p w:rsidR="00424164" w:rsidRPr="00EE7357" w:rsidRDefault="00424164" w:rsidP="00B41900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3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  <w:r w:rsidRPr="00EE735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Реализация образовательной области «Познавательное развитие»</w:t>
      </w:r>
      <w:r w:rsidRPr="00EE73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была направлена </w:t>
      </w: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</w:p>
    <w:p w:rsidR="00424164" w:rsidRPr="00EE7357" w:rsidRDefault="00424164" w:rsidP="00B41900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познавательно - исследовательской деятельности, ФЭМП, ознакомление с предметным окружением, ознакомление с миром природы и социальным миром.</w:t>
      </w:r>
    </w:p>
    <w:p w:rsidR="00424164" w:rsidRPr="00F140A2" w:rsidRDefault="00424164" w:rsidP="00B41900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В части формируемой участниками образовательных отношений</w:t>
      </w:r>
      <w:r w:rsidRPr="00F140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шла работа по развитию познавательного интереса и любознательности в области ознакомления с историей, культурой, архитектурой, природой родного края.</w:t>
      </w:r>
    </w:p>
    <w:p w:rsidR="00424164" w:rsidRPr="00F140A2" w:rsidRDefault="00424164" w:rsidP="00B41900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40A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 детьми проделана следующая работа:</w:t>
      </w:r>
    </w:p>
    <w:p w:rsidR="00F902F6" w:rsidRPr="00B41900" w:rsidRDefault="00424164" w:rsidP="004241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40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-Интегрированные занятия</w:t>
      </w:r>
      <w:r w:rsidR="00F902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140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-Проблемно-поисковые ситуации, экспериментирование -Упражнения и игры (дидактические, подвижные)</w:t>
      </w:r>
      <w:r w:rsidR="00F902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140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-Рассматривание и наблюдение, экскурсии -Досуги, КВН, чтение художественной литературы</w:t>
      </w:r>
    </w:p>
    <w:p w:rsidR="002A6BB1" w:rsidRPr="00F902F6" w:rsidRDefault="00F902F6" w:rsidP="00F902F6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color w:val="000000" w:themeColor="text1"/>
          <w:kern w:val="24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color w:val="000000" w:themeColor="text1"/>
          <w:kern w:val="24"/>
          <w:sz w:val="24"/>
          <w:szCs w:val="24"/>
          <w:lang w:eastAsia="ru-RU"/>
        </w:rPr>
        <w:t xml:space="preserve">    </w:t>
      </w:r>
      <w:r w:rsidR="00B41900">
        <w:rPr>
          <w:rFonts w:ascii="Times New Roman" w:eastAsiaTheme="minorEastAsia" w:hAnsi="Times New Roman" w:cs="Times New Roman"/>
          <w:b/>
          <w:i/>
          <w:color w:val="000000" w:themeColor="text1"/>
          <w:kern w:val="24"/>
          <w:sz w:val="24"/>
          <w:szCs w:val="24"/>
          <w:lang w:eastAsia="ru-RU"/>
        </w:rPr>
        <w:t xml:space="preserve">  </w:t>
      </w:r>
      <w:r>
        <w:rPr>
          <w:rFonts w:ascii="Times New Roman" w:eastAsiaTheme="minorEastAsia" w:hAnsi="Times New Roman" w:cs="Times New Roman"/>
          <w:b/>
          <w:i/>
          <w:color w:val="000000" w:themeColor="text1"/>
          <w:kern w:val="24"/>
          <w:sz w:val="24"/>
          <w:szCs w:val="24"/>
          <w:lang w:eastAsia="ru-RU"/>
        </w:rPr>
        <w:t>Инновационные факторы</w:t>
      </w:r>
    </w:p>
    <w:p w:rsidR="002A6BB1" w:rsidRPr="00F902F6" w:rsidRDefault="002A6BB1" w:rsidP="002A6BB1">
      <w:pPr>
        <w:pStyle w:val="a4"/>
        <w:spacing w:before="0" w:beforeAutospacing="0" w:after="0" w:afterAutospacing="0"/>
        <w:jc w:val="both"/>
        <w:textAlignment w:val="baseline"/>
        <w:rPr>
          <w:rFonts w:eastAsia="Calibri"/>
          <w:color w:val="000000" w:themeColor="text1"/>
          <w:kern w:val="24"/>
        </w:rPr>
      </w:pPr>
      <w:r w:rsidRPr="00F70D88">
        <w:rPr>
          <w:rFonts w:eastAsiaTheme="minorEastAsia"/>
          <w:color w:val="000000" w:themeColor="text1"/>
          <w:kern w:val="24"/>
        </w:rPr>
        <w:t xml:space="preserve">    </w:t>
      </w:r>
      <w:r w:rsidR="00F902F6">
        <w:rPr>
          <w:rFonts w:eastAsia="Calibri"/>
          <w:b/>
          <w:bCs/>
          <w:color w:val="000000" w:themeColor="text1"/>
          <w:kern w:val="24"/>
        </w:rPr>
        <w:t xml:space="preserve">  </w:t>
      </w:r>
      <w:r w:rsidRPr="00F70D88">
        <w:rPr>
          <w:rFonts w:eastAsia="Calibri"/>
          <w:color w:val="000000" w:themeColor="text1"/>
          <w:kern w:val="24"/>
        </w:rPr>
        <w:t xml:space="preserve">В нашем детском саду ведется планомерная работа по УМК на основе региональной программы дошкольного образования </w:t>
      </w:r>
      <w:proofErr w:type="spellStart"/>
      <w:r w:rsidRPr="00F70D88">
        <w:rPr>
          <w:rFonts w:eastAsia="Calibri"/>
          <w:color w:val="000000" w:themeColor="text1"/>
          <w:kern w:val="24"/>
        </w:rPr>
        <w:t>Р.К.Шаеховой</w:t>
      </w:r>
      <w:proofErr w:type="spellEnd"/>
      <w:r w:rsidRPr="00F70D88">
        <w:rPr>
          <w:rFonts w:eastAsia="Calibri"/>
          <w:color w:val="000000" w:themeColor="text1"/>
          <w:kern w:val="24"/>
        </w:rPr>
        <w:t xml:space="preserve">. Имеется </w:t>
      </w:r>
      <w:proofErr w:type="spellStart"/>
      <w:r w:rsidRPr="00F70D88">
        <w:rPr>
          <w:rFonts w:eastAsia="Calibri"/>
          <w:color w:val="000000" w:themeColor="text1"/>
          <w:kern w:val="24"/>
        </w:rPr>
        <w:t>билингвальный</w:t>
      </w:r>
      <w:proofErr w:type="spellEnd"/>
      <w:r w:rsidRPr="00F70D88">
        <w:rPr>
          <w:rFonts w:eastAsia="Calibri"/>
          <w:color w:val="000000" w:themeColor="text1"/>
          <w:kern w:val="24"/>
        </w:rPr>
        <w:t xml:space="preserve"> кабинет для непосредственно-образовательной деятельност</w:t>
      </w:r>
      <w:r>
        <w:rPr>
          <w:rFonts w:eastAsia="Calibri"/>
          <w:color w:val="000000" w:themeColor="text1"/>
          <w:kern w:val="24"/>
        </w:rPr>
        <w:t xml:space="preserve">и по обучению татарскому языку. </w:t>
      </w:r>
      <w:r w:rsidRPr="00F70D88">
        <w:rPr>
          <w:rFonts w:eastAsia="Calibri"/>
          <w:color w:val="000000" w:themeColor="text1"/>
          <w:kern w:val="24"/>
        </w:rPr>
        <w:t xml:space="preserve">В этом кабинете имеются программно-методические пособия, сюжетные и предметные картинки по УМК, </w:t>
      </w:r>
      <w:proofErr w:type="gramStart"/>
      <w:r w:rsidRPr="00F70D88">
        <w:rPr>
          <w:rFonts w:eastAsia="Calibri"/>
          <w:color w:val="000000" w:themeColor="text1"/>
          <w:kern w:val="24"/>
        </w:rPr>
        <w:t>раздаточный  материал</w:t>
      </w:r>
      <w:proofErr w:type="gramEnd"/>
      <w:r w:rsidRPr="00F70D88">
        <w:rPr>
          <w:rFonts w:eastAsia="Calibri"/>
          <w:color w:val="000000" w:themeColor="text1"/>
          <w:kern w:val="24"/>
        </w:rPr>
        <w:t xml:space="preserve">, наглядный материал, тематические папки, альбомы, наличие картотек по демонстрационному и раздаточному  материалу, атрибуты к театральным играм по УМК,  игрушки,  персонажи </w:t>
      </w:r>
      <w:proofErr w:type="spellStart"/>
      <w:r w:rsidRPr="00F70D88">
        <w:rPr>
          <w:rFonts w:eastAsia="Calibri"/>
          <w:color w:val="000000" w:themeColor="text1"/>
          <w:kern w:val="24"/>
        </w:rPr>
        <w:t>Акбай</w:t>
      </w:r>
      <w:proofErr w:type="spellEnd"/>
      <w:r w:rsidRPr="00F70D88">
        <w:rPr>
          <w:rFonts w:eastAsia="Calibri"/>
          <w:color w:val="000000" w:themeColor="text1"/>
          <w:kern w:val="24"/>
        </w:rPr>
        <w:t xml:space="preserve"> и </w:t>
      </w:r>
      <w:proofErr w:type="spellStart"/>
      <w:r w:rsidRPr="00F70D88">
        <w:rPr>
          <w:rFonts w:eastAsia="Calibri"/>
          <w:color w:val="000000" w:themeColor="text1"/>
          <w:kern w:val="24"/>
        </w:rPr>
        <w:t>Мияу</w:t>
      </w:r>
      <w:proofErr w:type="spellEnd"/>
      <w:r w:rsidRPr="00F70D88">
        <w:rPr>
          <w:rFonts w:eastAsia="Calibri"/>
          <w:color w:val="000000" w:themeColor="text1"/>
          <w:kern w:val="24"/>
        </w:rPr>
        <w:t>, куклы девочка и мальчик в татарском костюме, куклы в русском костюме.</w:t>
      </w:r>
      <w:r w:rsidR="00F902F6">
        <w:rPr>
          <w:rFonts w:eastAsia="Calibri"/>
          <w:color w:val="000000" w:themeColor="text1"/>
          <w:kern w:val="24"/>
        </w:rPr>
        <w:t xml:space="preserve"> </w:t>
      </w:r>
      <w:r w:rsidRPr="00F70D88">
        <w:rPr>
          <w:rFonts w:eastAsia="Calibri"/>
          <w:color w:val="000000" w:themeColor="text1"/>
          <w:kern w:val="24"/>
        </w:rPr>
        <w:t xml:space="preserve">Наглядно-демонстрационный материал по обучению татарскому языку оформлен, </w:t>
      </w:r>
      <w:proofErr w:type="gramStart"/>
      <w:r w:rsidRPr="00F70D88">
        <w:rPr>
          <w:rFonts w:eastAsia="Calibri"/>
          <w:color w:val="000000" w:themeColor="text1"/>
          <w:kern w:val="24"/>
        </w:rPr>
        <w:t>разложен  по</w:t>
      </w:r>
      <w:proofErr w:type="gramEnd"/>
      <w:r w:rsidRPr="00F70D88">
        <w:rPr>
          <w:rFonts w:eastAsia="Calibri"/>
          <w:color w:val="000000" w:themeColor="text1"/>
          <w:kern w:val="24"/>
        </w:rPr>
        <w:t xml:space="preserve"> полкам и активно применяется  в работе. Имеются папки </w:t>
      </w:r>
      <w:proofErr w:type="gramStart"/>
      <w:r w:rsidRPr="00F70D88">
        <w:rPr>
          <w:rFonts w:eastAsia="Calibri"/>
          <w:color w:val="000000" w:themeColor="text1"/>
          <w:kern w:val="24"/>
        </w:rPr>
        <w:t>УМК:  работа</w:t>
      </w:r>
      <w:proofErr w:type="gramEnd"/>
      <w:r w:rsidRPr="00F70D88">
        <w:rPr>
          <w:rFonts w:eastAsia="Calibri"/>
          <w:color w:val="000000" w:themeColor="text1"/>
          <w:kern w:val="24"/>
        </w:rPr>
        <w:t xml:space="preserve"> с родителями, работа с воспитателем и составлен план ра</w:t>
      </w:r>
      <w:r>
        <w:rPr>
          <w:rFonts w:eastAsia="Calibri"/>
          <w:color w:val="000000" w:themeColor="text1"/>
          <w:kern w:val="24"/>
        </w:rPr>
        <w:t xml:space="preserve">боты с педагогами и </w:t>
      </w:r>
      <w:proofErr w:type="spellStart"/>
      <w:r>
        <w:rPr>
          <w:rFonts w:eastAsia="Calibri"/>
          <w:color w:val="000000" w:themeColor="text1"/>
          <w:kern w:val="24"/>
        </w:rPr>
        <w:t>родителями.</w:t>
      </w:r>
      <w:r w:rsidRPr="00F70D88">
        <w:rPr>
          <w:rFonts w:eastAsia="Calibri"/>
          <w:color w:val="000000"/>
          <w:kern w:val="24"/>
        </w:rPr>
        <w:t>Педагогом</w:t>
      </w:r>
      <w:proofErr w:type="spellEnd"/>
      <w:r w:rsidRPr="00F70D88">
        <w:rPr>
          <w:rFonts w:eastAsia="Calibri"/>
          <w:color w:val="000000"/>
          <w:kern w:val="24"/>
        </w:rPr>
        <w:t xml:space="preserve">-воспитателем создана развивающая среда в группе: национальный </w:t>
      </w:r>
      <w:r w:rsidRPr="00F70D88">
        <w:rPr>
          <w:rFonts w:eastAsia="Calibri"/>
          <w:color w:val="000000"/>
          <w:kern w:val="24"/>
        </w:rPr>
        <w:lastRenderedPageBreak/>
        <w:t>уголок по картотеке НРК, дидактический и наглядный материал, одним словом, доступная языковая среда.</w:t>
      </w:r>
      <w:r w:rsidRPr="00F70D88">
        <w:t xml:space="preserve"> </w:t>
      </w:r>
      <w:r w:rsidRPr="00F70D88">
        <w:rPr>
          <w:rFonts w:eastAsia="Calibri"/>
          <w:color w:val="000000" w:themeColor="text1"/>
          <w:kern w:val="24"/>
        </w:rPr>
        <w:t>Проводятся конкурсы рисунков по просм</w:t>
      </w:r>
      <w:r>
        <w:rPr>
          <w:rFonts w:eastAsia="Calibri"/>
          <w:color w:val="000000" w:themeColor="text1"/>
          <w:kern w:val="24"/>
        </w:rPr>
        <w:t>отру мультфильмов сайта «</w:t>
      </w:r>
      <w:proofErr w:type="spellStart"/>
      <w:r>
        <w:rPr>
          <w:rFonts w:eastAsia="Calibri"/>
          <w:color w:val="000000" w:themeColor="text1"/>
          <w:kern w:val="24"/>
        </w:rPr>
        <w:t>Бала</w:t>
      </w:r>
      <w:proofErr w:type="gramStart"/>
      <w:r>
        <w:rPr>
          <w:rFonts w:eastAsia="Calibri"/>
          <w:color w:val="000000" w:themeColor="text1"/>
          <w:kern w:val="24"/>
        </w:rPr>
        <w:t>»,</w:t>
      </w:r>
      <w:r w:rsidRPr="00F70D88">
        <w:rPr>
          <w:rFonts w:eastAsia="Calibri"/>
          <w:color w:val="000000" w:themeColor="text1"/>
          <w:kern w:val="24"/>
        </w:rPr>
        <w:t>развлечение</w:t>
      </w:r>
      <w:proofErr w:type="spellEnd"/>
      <w:proofErr w:type="gramEnd"/>
      <w:r w:rsidRPr="00F70D88">
        <w:rPr>
          <w:rFonts w:eastAsia="Calibri"/>
          <w:color w:val="000000" w:themeColor="text1"/>
          <w:kern w:val="24"/>
        </w:rPr>
        <w:t xml:space="preserve"> «</w:t>
      </w:r>
      <w:proofErr w:type="spellStart"/>
      <w:r w:rsidRPr="00F70D88">
        <w:rPr>
          <w:rFonts w:eastAsia="Calibri"/>
          <w:color w:val="000000" w:themeColor="text1"/>
          <w:kern w:val="24"/>
        </w:rPr>
        <w:t>Нәүрүз</w:t>
      </w:r>
      <w:proofErr w:type="spellEnd"/>
      <w:r w:rsidRPr="00F70D88">
        <w:rPr>
          <w:rFonts w:eastAsia="Calibri"/>
          <w:color w:val="000000" w:themeColor="text1"/>
          <w:kern w:val="24"/>
        </w:rPr>
        <w:t>»,</w:t>
      </w:r>
      <w:r w:rsidRPr="00F70D88">
        <w:rPr>
          <w:rFonts w:eastAsia="Calibri"/>
          <w:b/>
          <w:bCs/>
          <w:color w:val="000000" w:themeColor="text1"/>
          <w:kern w:val="24"/>
        </w:rPr>
        <w:t xml:space="preserve"> </w:t>
      </w:r>
      <w:r w:rsidRPr="00F70D88">
        <w:rPr>
          <w:rFonts w:eastAsia="Calibri"/>
          <w:color w:val="000000" w:themeColor="text1"/>
          <w:kern w:val="24"/>
        </w:rPr>
        <w:t xml:space="preserve">Литературно-музыкальные утренники </w:t>
      </w:r>
      <w:r w:rsidRPr="00F70D88">
        <w:rPr>
          <w:rFonts w:eastAsia="Calibri"/>
          <w:color w:val="000000" w:themeColor="text1"/>
          <w:kern w:val="24"/>
          <w:lang w:val="tt-RU"/>
        </w:rPr>
        <w:t>“Тукай абый туган көн“ (“День рождения нашего Тукая).</w:t>
      </w:r>
      <w:r>
        <w:t xml:space="preserve"> </w:t>
      </w:r>
      <w:r w:rsidRPr="00F70D88">
        <w:rPr>
          <w:rFonts w:eastAsia="Calibri"/>
          <w:color w:val="000000" w:themeColor="text1"/>
          <w:kern w:val="24"/>
        </w:rPr>
        <w:t>Проводятся педагогические советы, консультации по организации дидактических, хороводных, сюжетно-ролевых игр; по планированию на основе НРК; по составлению диалогов; практические занятия для закрепления пройденного материала; ко</w:t>
      </w:r>
      <w:r>
        <w:rPr>
          <w:rFonts w:eastAsia="Calibri"/>
          <w:color w:val="000000" w:themeColor="text1"/>
          <w:kern w:val="24"/>
        </w:rPr>
        <w:t>нкурсы, интеллектуальные игры.</w:t>
      </w:r>
      <w:r w:rsidRPr="00F70D88">
        <w:rPr>
          <w:rFonts w:eastAsiaTheme="minorEastAsia"/>
          <w:color w:val="000000" w:themeColor="text1"/>
          <w:kern w:val="24"/>
        </w:rPr>
        <w:t xml:space="preserve"> В информационном уголке для родителей представлен </w:t>
      </w:r>
      <w:r w:rsidR="00B41900">
        <w:rPr>
          <w:rFonts w:eastAsiaTheme="minorEastAsia"/>
          <w:color w:val="000000" w:themeColor="text1"/>
          <w:kern w:val="24"/>
        </w:rPr>
        <w:t xml:space="preserve">наглядный материал, он </w:t>
      </w:r>
      <w:r w:rsidRPr="00F70D88">
        <w:rPr>
          <w:rFonts w:eastAsiaTheme="minorEastAsia"/>
          <w:color w:val="000000" w:themeColor="text1"/>
          <w:kern w:val="24"/>
        </w:rPr>
        <w:t>способствует не только закреплению полученных знаний, но также позволяет родителям познакомиться с процессом обучения их</w:t>
      </w:r>
      <w:r>
        <w:rPr>
          <w:rFonts w:eastAsiaTheme="minorEastAsia"/>
          <w:color w:val="000000" w:themeColor="text1"/>
          <w:kern w:val="24"/>
        </w:rPr>
        <w:t xml:space="preserve"> детей татарскому языку. </w:t>
      </w:r>
      <w:r w:rsidRPr="00F70D88">
        <w:rPr>
          <w:rFonts w:eastAsiaTheme="minorEastAsia"/>
          <w:color w:val="000000" w:themeColor="text1"/>
          <w:kern w:val="24"/>
        </w:rPr>
        <w:t xml:space="preserve">Такой подход к работе по </w:t>
      </w:r>
      <w:proofErr w:type="spellStart"/>
      <w:r w:rsidRPr="00F70D88">
        <w:rPr>
          <w:rFonts w:eastAsiaTheme="minorEastAsia"/>
          <w:color w:val="000000" w:themeColor="text1"/>
          <w:kern w:val="24"/>
        </w:rPr>
        <w:t>билингвальному</w:t>
      </w:r>
      <w:proofErr w:type="spellEnd"/>
      <w:r w:rsidRPr="00F70D88">
        <w:rPr>
          <w:rFonts w:eastAsiaTheme="minorEastAsia"/>
          <w:color w:val="000000" w:themeColor="text1"/>
          <w:kern w:val="24"/>
        </w:rPr>
        <w:t xml:space="preserve"> обучению эффективен в разновозрастной малочисленной группе, состоящей из русскоязычных детей и приводит к неплохим результатам.</w:t>
      </w:r>
      <w:r>
        <w:t xml:space="preserve"> </w:t>
      </w:r>
      <w:r w:rsidRPr="00F70D88">
        <w:rPr>
          <w:rFonts w:eastAsiaTheme="minorEastAsia"/>
          <w:color w:val="000000" w:themeColor="text1"/>
          <w:kern w:val="24"/>
        </w:rPr>
        <w:t xml:space="preserve">Коллектив МБДОУ «Детский сад №19 </w:t>
      </w:r>
      <w:proofErr w:type="spellStart"/>
      <w:r w:rsidRPr="00F70D88">
        <w:rPr>
          <w:rFonts w:eastAsiaTheme="minorEastAsia"/>
          <w:color w:val="000000" w:themeColor="text1"/>
          <w:kern w:val="24"/>
        </w:rPr>
        <w:t>с.Старые</w:t>
      </w:r>
      <w:proofErr w:type="spellEnd"/>
      <w:r w:rsidRPr="00F70D88">
        <w:rPr>
          <w:rFonts w:eastAsiaTheme="minorEastAsia"/>
          <w:color w:val="000000" w:themeColor="text1"/>
          <w:kern w:val="24"/>
        </w:rPr>
        <w:t xml:space="preserve"> Челны» в начале 2022 г. получил благодарственное письмо от Исполнительного </w:t>
      </w:r>
      <w:proofErr w:type="gramStart"/>
      <w:r w:rsidRPr="00F70D88">
        <w:rPr>
          <w:rFonts w:eastAsiaTheme="minorEastAsia"/>
          <w:color w:val="000000" w:themeColor="text1"/>
          <w:kern w:val="24"/>
        </w:rPr>
        <w:t xml:space="preserve">комитета </w:t>
      </w:r>
      <w:r w:rsidR="00F902F6">
        <w:rPr>
          <w:rFonts w:eastAsiaTheme="minorEastAsia"/>
          <w:color w:val="000000" w:themeColor="text1"/>
          <w:kern w:val="24"/>
        </w:rPr>
        <w:t xml:space="preserve"> НМР</w:t>
      </w:r>
      <w:proofErr w:type="gramEnd"/>
      <w:r w:rsidRPr="00F70D88">
        <w:rPr>
          <w:rFonts w:eastAsiaTheme="minorEastAsia"/>
          <w:color w:val="000000" w:themeColor="text1"/>
          <w:kern w:val="24"/>
        </w:rPr>
        <w:t xml:space="preserve"> в связи с празднованием в 2021 году Года родных языков и народного единства.</w:t>
      </w:r>
    </w:p>
    <w:p w:rsidR="00FD6EDC" w:rsidRPr="00B41900" w:rsidRDefault="00FD6EDC" w:rsidP="00F902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Выводы</w:t>
      </w:r>
      <w:r w:rsidR="00F902F6" w:rsidRPr="00FD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 МБДОУ созданы условия для полноценного проживания ребёнком дошкольного де</w:t>
      </w:r>
      <w:r w:rsidR="00B41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тства в</w:t>
      </w:r>
      <w:r w:rsidR="00F902F6" w:rsidRPr="00FD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</w:t>
      </w:r>
      <w:r w:rsidR="00B41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902F6" w:rsidRPr="00752B62" w:rsidRDefault="00FD6EDC" w:rsidP="00F902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  <w:r w:rsidR="00F902F6" w:rsidRPr="00752B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Взаимодействие с семьями воспитанников</w:t>
      </w:r>
    </w:p>
    <w:p w:rsidR="00F902F6" w:rsidRPr="00752B62" w:rsidRDefault="00F902F6" w:rsidP="00F902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работы с родителями начиналось после изучения контингента родителей через анкету. Ещё до прихода ребёнка в ДОУ между детским садом и родителями появляются первые контакты, которые позволяют родит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елям поближе узнать наш дет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сад:</w:t>
      </w:r>
    </w:p>
    <w:p w:rsidR="00F902F6" w:rsidRPr="00F902F6" w:rsidRDefault="00F902F6" w:rsidP="00F902F6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 посещают группы </w:t>
      </w:r>
      <w:proofErr w:type="spellStart"/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дет.сада</w:t>
      </w:r>
      <w:proofErr w:type="spellEnd"/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знакомятся с педагогами, предметно-развивающей средой,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F902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знакомятся с нормативными документами ДОУ (Устав, лицензия, аккредитация),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F902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оформляется родительский договор.</w:t>
      </w:r>
    </w:p>
    <w:p w:rsidR="00F902F6" w:rsidRPr="00757D4F" w:rsidRDefault="00F902F6" w:rsidP="00F90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основе работы с родителями лежит принцип сотрудничеств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и взаимодействия. Родители -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первые помощники и активные участники педагогического процесса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они постоянно в ведении всех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направлений работы детского сада. Весь </w:t>
      </w:r>
      <w:proofErr w:type="spellStart"/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-образовательный процесс осуществлялся в тесном контакте администрации, педагогов и родителей. В дошкольном учреждении велась систематичная и целенаправленная работа всего педагогического коллектива по взаимодействию с семьями воспитанников: проводились Дни открытых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дверей, родительские собрания, 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 и групповое консультирование, участие родителей в мероприятиях дошкольного учреждения. Родители воспитанников были активными участник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ами всех мероприятий детского 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несмотря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пандемийный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период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Родители получали полную и достоверную информацию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детского сада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встречах, в информационных уголках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сети интернет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нашей работе с родителями зарекомендовали себя такие формы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выставки совместного творчества родителей и детей;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посиль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ное участие в праздниках.</w:t>
      </w:r>
    </w:p>
    <w:p w:rsidR="002A6BB1" w:rsidRPr="00EE7357" w:rsidRDefault="00F902F6" w:rsidP="00B41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образовательного процесса ДОУ в 2020-2021 учебном году на основе комплексно</w:t>
      </w:r>
      <w:r w:rsidR="00B41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тематического принципа с учетом интеграции образовательных областей позволила обеспечить единство воспитательных, развивающих и обучающих целей и задач, с учетом возрастных и индивидуальных способностей воспитанников избегать перегрузки детей на необходимом и достаточном материале. Начальный и итоговый мониторинг результатов освоения Программы показал целесообразность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7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использования принятой в ДОУ модели образовательного процесса.</w:t>
      </w:r>
      <w:r w:rsidR="002A6BB1">
        <w:rPr>
          <w:rFonts w:eastAsia="Calibri"/>
          <w:b/>
          <w:bCs/>
          <w:color w:val="000000" w:themeColor="text1"/>
          <w:kern w:val="24"/>
        </w:rPr>
        <w:t xml:space="preserve"> </w:t>
      </w:r>
    </w:p>
    <w:p w:rsidR="00752B62" w:rsidRPr="00752B62" w:rsidRDefault="002A6BB1" w:rsidP="00752B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752B62" w:rsidRPr="00752B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Структурно - функциональная модель управления ДОУ</w:t>
      </w:r>
    </w:p>
    <w:p w:rsidR="00752B62" w:rsidRPr="00752B62" w:rsidRDefault="002A6BB1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ДОУ осуществляется в соответствии с законом РФ «Об образовании» на основе принципов единоначалия и самоуправления. Руководство деятельностью МБДОУ осуществляется заведующим ДОУ, который назначается на должность и освобождается от должности Учредителем. Заведующий осуществляет непосредственное руководство детским садом и несет ответственность за деятельность учреждения.</w:t>
      </w:r>
    </w:p>
    <w:p w:rsidR="00752B62" w:rsidRPr="00752B62" w:rsidRDefault="002A6BB1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Формами самоуправления детским садом являются:</w:t>
      </w:r>
    </w:p>
    <w:p w:rsidR="00752B62" w:rsidRPr="00752B62" w:rsidRDefault="00752B62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Педагогический совет, - Общее собрание трудового коллектива.</w:t>
      </w:r>
    </w:p>
    <w:p w:rsidR="00752B62" w:rsidRPr="00752B62" w:rsidRDefault="00752B62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Общее собрание коллектива Учреждения - коллегиальный общественный орган управления Учреждением. В работе Общего собрания коллектива Учрежд</w:t>
      </w:r>
      <w:r w:rsidR="00B41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ения принимает участие каждый 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 Учреждения, каждый ро</w:t>
      </w:r>
      <w:r w:rsidR="00B41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дитель </w:t>
      </w:r>
      <w:r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воспитанников лично или через доверенных лиц.</w:t>
      </w:r>
    </w:p>
    <w:p w:rsidR="00752B62" w:rsidRPr="00752B62" w:rsidRDefault="002A6BB1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олномочия трудового коллектива учреждения по управлению учреждением осуществляются о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бщим собранием трудового коллектива.</w:t>
      </w:r>
    </w:p>
    <w:p w:rsidR="00752B62" w:rsidRPr="00752B62" w:rsidRDefault="002A6BB1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Коллегиальным органом самоуправления </w:t>
      </w:r>
      <w:r w:rsid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чреждения, который создается для рассмотрения основных вопросов </w:t>
      </w:r>
      <w:proofErr w:type="spellStart"/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образовательного процесса,</w:t>
      </w:r>
      <w:r w:rsid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педагогический совет у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 (далее Педагогический совет).</w:t>
      </w:r>
    </w:p>
    <w:p w:rsidR="00752B62" w:rsidRPr="00752B62" w:rsidRDefault="002A6BB1" w:rsidP="002A6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содействия у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чреждению в осуществлении</w:t>
      </w:r>
      <w:r w:rsid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воспитания и обучения детей в учреждении создаются родительский комитет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</w:t>
      </w:r>
      <w:r w:rsid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и у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чреждения.</w:t>
      </w:r>
    </w:p>
    <w:p w:rsidR="006904FE" w:rsidRPr="00757D4F" w:rsidRDefault="002A6BB1" w:rsidP="00D775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в 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</w:t>
      </w:r>
    </w:p>
    <w:p w:rsidR="00752B62" w:rsidRPr="00752B62" w:rsidRDefault="006904FE" w:rsidP="00690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Итоги диагностики детей, повышение квалификации педаг</w:t>
      </w:r>
      <w:r w:rsid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ога</w:t>
      </w:r>
      <w:r w:rsid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 </w:t>
      </w:r>
      <w:r w:rsidR="002A6B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(ноябрь 2022 г.) </w:t>
      </w:r>
      <w:r w:rsid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показали, что в целом</w:t>
      </w:r>
      <w:r w:rsidR="002A6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работы за 2020-2021 учебный год положительные. Таким образом, мы считаем, что основные направления </w:t>
      </w:r>
      <w:r w:rsid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работы </w:t>
      </w:r>
      <w:r w:rsidR="00752B62" w:rsidRPr="00752B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этого учебного года являются выполненными.</w:t>
      </w:r>
    </w:p>
    <w:p w:rsidR="00FD6EDC" w:rsidRDefault="00FD6EDC" w:rsidP="00D7752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77521" w:rsidRPr="00D77521" w:rsidRDefault="00FD6EDC" w:rsidP="00D775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D77521" w:rsidRPr="00D775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итогов административно - хозяйственной работы и оценка материально - технических условий пребывания детей в ДОУ (развивающая среда) и др.</w:t>
      </w:r>
    </w:p>
    <w:p w:rsidR="00D77521" w:rsidRPr="00D77521" w:rsidRDefault="00B41900" w:rsidP="00B41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реализации индивидуальных интересов, склонностей и потребностей дошкольников предметно-пространственная среда в детском саду обеспечивает право каждого ребенка на любимое занятие. Группа оснащена игровым оборудованием, информационными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социализации.</w:t>
      </w:r>
    </w:p>
    <w:p w:rsidR="00D77521" w:rsidRPr="00D77521" w:rsidRDefault="00B41900" w:rsidP="00B41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Группа укомплектованы мебелью на 60 %.</w:t>
      </w:r>
    </w:p>
    <w:p w:rsidR="00D77521" w:rsidRPr="00D77521" w:rsidRDefault="00B41900" w:rsidP="00B41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Ежегодно заключаются договора на техническое обслуживание первичных средств пожаротушения, на </w:t>
      </w:r>
      <w:proofErr w:type="spellStart"/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эксплуатационно</w:t>
      </w:r>
      <w:proofErr w:type="spellEnd"/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техническое обслуживание средств сигнализации (мониторинг).</w:t>
      </w:r>
    </w:p>
    <w:p w:rsidR="00D77521" w:rsidRPr="00D77521" w:rsidRDefault="00B41900" w:rsidP="00B41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FD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учебного года помощник воспитателя получала моющие средства в необходимом количестве, туалетную бумагу.</w:t>
      </w:r>
      <w:r w:rsidR="00FD6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Но, к сожалению, в весенне-летний период из бюджета средств на закупку хозяйственных товаров не выделялось.</w:t>
      </w:r>
    </w:p>
    <w:p w:rsidR="00D77521" w:rsidRPr="00D77521" w:rsidRDefault="00B41900" w:rsidP="00D775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Приведена в соответствие территория ДОУ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процессе ежедневной работы и июля -месяца, когда по Распоряжению Исполкома НМР учреждение приостановило свою деятельность</w:t>
      </w:r>
      <w:r w:rsidR="00D77521"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D6EDC" w:rsidRDefault="003E045C" w:rsidP="00D7752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4F81B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F81BD"/>
          <w:sz w:val="24"/>
          <w:szCs w:val="24"/>
          <w:lang w:eastAsia="ru-RU"/>
        </w:rPr>
        <w:t xml:space="preserve">    </w:t>
      </w:r>
    </w:p>
    <w:p w:rsidR="00D77521" w:rsidRPr="00D77521" w:rsidRDefault="003E045C" w:rsidP="00D775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F81BD"/>
          <w:sz w:val="24"/>
          <w:szCs w:val="24"/>
          <w:lang w:eastAsia="ru-RU"/>
        </w:rPr>
        <w:t xml:space="preserve"> </w:t>
      </w:r>
      <w:r w:rsidR="00B41900">
        <w:rPr>
          <w:rFonts w:ascii="Times New Roman" w:eastAsia="Times New Roman" w:hAnsi="Times New Roman" w:cs="Times New Roman"/>
          <w:b/>
          <w:bCs/>
          <w:i/>
          <w:iCs/>
          <w:color w:val="4F81BD"/>
          <w:sz w:val="24"/>
          <w:szCs w:val="24"/>
          <w:lang w:eastAsia="ru-RU"/>
        </w:rPr>
        <w:t xml:space="preserve">    </w:t>
      </w:r>
      <w:r w:rsidR="00D77521" w:rsidRPr="00D77521">
        <w:rPr>
          <w:rFonts w:ascii="Times New Roman" w:eastAsia="Times New Roman" w:hAnsi="Times New Roman" w:cs="Times New Roman"/>
          <w:b/>
          <w:bCs/>
          <w:i/>
          <w:iCs/>
          <w:color w:val="4F81BD"/>
          <w:sz w:val="24"/>
          <w:szCs w:val="24"/>
          <w:lang w:eastAsia="ru-RU"/>
        </w:rPr>
        <w:t>ОБЩИЕ ВЫВОДЫ</w:t>
      </w:r>
    </w:p>
    <w:p w:rsidR="003E045C" w:rsidRPr="00E869F5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оставленные задачи на 2021 - 2022 учебный год решены</w:t>
      </w:r>
      <w:r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 проведенному анализу педагогического со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вета (Протокол № 4 от 31.05.2022</w:t>
      </w:r>
      <w:r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по обще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 итоговому собранию родителей </w:t>
      </w:r>
      <w:r w:rsidRPr="00D775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оценивается «удовлетворительно».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869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фоне достигнутых успехов в системе </w:t>
      </w:r>
      <w:proofErr w:type="spellStart"/>
      <w:r w:rsidRPr="00E869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E869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-образовательной работы детского сада, нами были выявлены </w:t>
      </w:r>
      <w:r w:rsidRPr="00B41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следующие </w:t>
      </w:r>
      <w:r w:rsidRPr="00B4190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проблемы</w:t>
      </w:r>
      <w:r w:rsidR="003D41EB" w:rsidRPr="00B4190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и перспективы развития на следующий год</w:t>
      </w:r>
      <w:r w:rsidRPr="00B4190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:</w:t>
      </w:r>
    </w:p>
    <w:p w:rsidR="003E045C" w:rsidRPr="00E869F5" w:rsidRDefault="003E045C" w:rsidP="003E045C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9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слабая активность участия дошкольников в конкурсах регионального уровня.</w:t>
      </w:r>
    </w:p>
    <w:p w:rsidR="003E045C" w:rsidRPr="00E869F5" w:rsidRDefault="003E045C" w:rsidP="003E045C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9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необходимость повышения эффективности работы педагогов по социально-личностному развитию дошкольников с целью воспитания эмоционально здорового, коммуникативного и социально-компетентного ребенка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D41EB" w:rsidRPr="003D41EB" w:rsidRDefault="003D41EB" w:rsidP="003D4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- с</w:t>
      </w:r>
      <w:r w:rsidRPr="003D41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овершенствование работы по систематизации комплексно - тематического планирования и проектирования образовательного процесса, содействующего целостному развитию ребенка дошкольника, в соответствии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ФГОС дошкольного образования;</w:t>
      </w:r>
    </w:p>
    <w:p w:rsidR="00E869F5" w:rsidRPr="00E869F5" w:rsidRDefault="003D41EB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3D41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3D41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абота по экологичес</w:t>
      </w:r>
      <w:r w:rsidR="00B41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кому воспитанию детей в рамках </w:t>
      </w:r>
      <w:r w:rsidR="00195A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«</w:t>
      </w:r>
      <w:proofErr w:type="spellStart"/>
      <w:r w:rsidR="00195A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Эколята</w:t>
      </w:r>
      <w:proofErr w:type="spellEnd"/>
      <w:r w:rsidR="00195A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E869F5" w:rsidRPr="00E869F5" w:rsidRDefault="00B41900" w:rsidP="00E86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    </w:t>
      </w:r>
      <w:r w:rsidR="00E869F5" w:rsidRPr="00E86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1.5 Цели и задач</w:t>
      </w:r>
      <w:r w:rsid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 работы МБДОУ на 2022 - 2023</w:t>
      </w:r>
      <w:r w:rsidR="00E869F5" w:rsidRPr="00E86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E869F5" w:rsidRPr="00E869F5" w:rsidRDefault="00B41900" w:rsidP="00B41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E869F5" w:rsidRPr="00E869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Руководствуясь законом Российской Федерации «Об образовании», Конвенцией о правах ребенка, Концепцией дошкольного воспитания, Уставом учреждения, анализом работы за прошедший учебный год, коллектив детского сада ставит перед собой</w:t>
      </w:r>
      <w:r w:rsid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следующие цели и задачи на 2022 - 2023</w:t>
      </w:r>
      <w:r w:rsidR="00E869F5" w:rsidRPr="00E869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год:</w:t>
      </w:r>
    </w:p>
    <w:p w:rsidR="00E869F5" w:rsidRPr="00E869F5" w:rsidRDefault="00B41900" w:rsidP="00B41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E869F5" w:rsidRPr="00E86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Цель: </w:t>
      </w:r>
      <w:r w:rsidR="00E869F5" w:rsidRPr="00E869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образовательного пространства, направленного на повышение качества дошкольного образования для формирования общей культуры личности детей, развитие их социальных, нравственных, эстетических интеллектуальных, физических качеств, инициативности и самостоятельности в соответствии с требованиями современной образовательной политики, социальными запросами и потребностями личности ребенка и с учетом социального заказа родителей.</w:t>
      </w:r>
    </w:p>
    <w:p w:rsidR="00E869F5" w:rsidRPr="00E869F5" w:rsidRDefault="00B41900" w:rsidP="00B41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E869F5" w:rsidRPr="00E86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E869F5" w:rsidRPr="00352244" w:rsidRDefault="00B41900" w:rsidP="00B419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69F5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Повышать квалификацию, профессиональное мастерство педаг</w:t>
      </w:r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огических кадров </w:t>
      </w:r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условиях реализации персонифицированной модели обучения и новой системы аттестации.</w:t>
      </w:r>
    </w:p>
    <w:p w:rsidR="00E869F5" w:rsidRPr="00352244" w:rsidRDefault="00B41900" w:rsidP="00B41900">
      <w:pPr>
        <w:widowControl w:val="0"/>
        <w:tabs>
          <w:tab w:val="left" w:pos="1679"/>
        </w:tabs>
        <w:spacing w:after="0" w:line="240" w:lineRule="auto"/>
        <w:ind w:right="5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Акцентировать работу педагогов на укрепление физического здоровья и психического здоровья детей через систему </w:t>
      </w:r>
      <w:proofErr w:type="spellStart"/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физкультурно</w:t>
      </w:r>
      <w:proofErr w:type="spellEnd"/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- оздоровительной работы в соответствии с требованиями ФГОС ДО и создание целостного </w:t>
      </w:r>
      <w:proofErr w:type="spellStart"/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здоровьесберегающего</w:t>
      </w:r>
      <w:proofErr w:type="spellEnd"/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пространства в активном взаимодействии с родителями.</w:t>
      </w:r>
    </w:p>
    <w:p w:rsidR="00352244" w:rsidRPr="00352244" w:rsidRDefault="00B41900" w:rsidP="00B419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3E045C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Организовать</w:t>
      </w:r>
      <w:r w:rsidR="00E869F5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</w:t>
      </w:r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разовательный процесс</w:t>
      </w:r>
      <w:r w:rsidR="00E869F5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реализации образовательной области «Познавательное развитие» как основы интеллектуал</w:t>
      </w:r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ьной деятельности дошкольников.</w:t>
      </w:r>
    </w:p>
    <w:p w:rsidR="00352244" w:rsidRPr="00352244" w:rsidRDefault="00B41900" w:rsidP="00B419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3E045C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="00E869F5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семейные ценности у дошкольников через организацию преемственности детского сада и семьи в воспитании и обучении детей, поиск и внедрение новых форм работы с семьями воспитанников, изучение и активизацию педагогического потенциала семьи, обеспечение равноправного творческого взаимодействия с родителями воспитанников.</w:t>
      </w:r>
    </w:p>
    <w:p w:rsidR="00352244" w:rsidRPr="00352244" w:rsidRDefault="00B41900" w:rsidP="00B41900">
      <w:pPr>
        <w:widowControl w:val="0"/>
        <w:tabs>
          <w:tab w:val="left" w:pos="1782"/>
        </w:tabs>
        <w:spacing w:after="0" w:line="240" w:lineRule="auto"/>
        <w:ind w:right="5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352244" w:rsidRPr="0035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Совершенствовать систему работы по поликультурному образованию на основе практической направленности обучения и воспитания, изучения культуры родного края, реализации этнокультурных проектов.</w:t>
      </w:r>
    </w:p>
    <w:p w:rsidR="00E869F5" w:rsidRPr="00352244" w:rsidRDefault="00E869F5" w:rsidP="003E04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869F5" w:rsidRPr="00352244" w:rsidRDefault="00B41900" w:rsidP="00E86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E869F5" w:rsidRPr="003522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Содержание блоков годового плана</w:t>
      </w:r>
    </w:p>
    <w:p w:rsidR="00E869F5" w:rsidRPr="00E869F5" w:rsidRDefault="00B46F17" w:rsidP="00B4190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2.1 </w:t>
      </w:r>
      <w:r w:rsidR="00E869F5" w:rsidRPr="00E869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ОРГАНИЗАЦИОННО-УПРАВЛЕНЧЕСКИЙ</w:t>
      </w:r>
    </w:p>
    <w:p w:rsidR="00E869F5" w:rsidRPr="00B46F17" w:rsidRDefault="00E869F5" w:rsidP="00E86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Финансово - экономическое обеспечение</w:t>
      </w:r>
    </w:p>
    <w:tbl>
      <w:tblPr>
        <w:tblW w:w="9639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"/>
        <w:gridCol w:w="4997"/>
        <w:gridCol w:w="2410"/>
        <w:gridCol w:w="1728"/>
      </w:tblGrid>
      <w:tr w:rsidR="00E869F5" w:rsidRPr="00E869F5" w:rsidTr="00A350B8">
        <w:trPr>
          <w:trHeight w:val="288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69F5" w:rsidRPr="00E869F5" w:rsidRDefault="00E869F5" w:rsidP="00E869F5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9F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69F5" w:rsidRPr="00E869F5" w:rsidRDefault="00E869F5" w:rsidP="00E869F5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9F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Основные мероприятия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69F5" w:rsidRPr="00E869F5" w:rsidRDefault="00E869F5" w:rsidP="00E869F5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9F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869F5" w:rsidRPr="00E869F5" w:rsidRDefault="00B41900" w:rsidP="00E869F5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Ответ-</w:t>
            </w:r>
            <w:proofErr w:type="spellStart"/>
            <w:r w:rsidR="00E869F5" w:rsidRPr="00E869F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</w:p>
        </w:tc>
      </w:tr>
      <w:tr w:rsidR="00E869F5" w:rsidRPr="00E869F5" w:rsidTr="00A350B8">
        <w:trPr>
          <w:trHeight w:val="605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69F5" w:rsidRPr="00E869F5" w:rsidRDefault="00E869F5" w:rsidP="00E869F5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9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69F5" w:rsidRPr="00E869F5" w:rsidRDefault="00E869F5" w:rsidP="00E86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9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штатного расписания, тарификация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69F5" w:rsidRPr="00E869F5" w:rsidRDefault="00E869F5" w:rsidP="00E869F5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9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869F5" w:rsidRPr="00E869F5" w:rsidRDefault="00E869F5" w:rsidP="00E869F5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9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E869F5" w:rsidRPr="00E869F5" w:rsidTr="00A350B8">
        <w:trPr>
          <w:trHeight w:val="466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869F5" w:rsidRPr="00E869F5" w:rsidRDefault="00E869F5" w:rsidP="00E869F5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9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E869F5" w:rsidRPr="00E869F5" w:rsidRDefault="00E869F5" w:rsidP="00E869F5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9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утверждение графика отпусков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869F5" w:rsidRPr="00E869F5" w:rsidRDefault="00A350B8" w:rsidP="00E869F5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69F5" w:rsidRPr="00E869F5" w:rsidRDefault="00E869F5" w:rsidP="00E869F5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9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812FB8" w:rsidRPr="00F70D88" w:rsidRDefault="00812FB8" w:rsidP="002A6BB1">
      <w:pPr>
        <w:tabs>
          <w:tab w:val="left" w:pos="3360"/>
        </w:tabs>
        <w:jc w:val="both"/>
        <w:rPr>
          <w:sz w:val="24"/>
          <w:szCs w:val="24"/>
        </w:rPr>
      </w:pPr>
    </w:p>
    <w:p w:rsidR="003E045C" w:rsidRPr="00B46F17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Нормативно-правовое обеспечение</w:t>
      </w:r>
    </w:p>
    <w:tbl>
      <w:tblPr>
        <w:tblW w:w="9923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5675"/>
        <w:gridCol w:w="987"/>
        <w:gridCol w:w="1134"/>
        <w:gridCol w:w="1701"/>
      </w:tblGrid>
      <w:tr w:rsidR="003E045C" w:rsidRPr="003E045C" w:rsidTr="00B46F17">
        <w:trPr>
          <w:trHeight w:val="3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Основные мероприятия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B46F1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Ответ-</w:t>
            </w:r>
            <w:proofErr w:type="spellStart"/>
            <w:r w:rsidR="003E045C"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Где</w:t>
            </w:r>
          </w:p>
          <w:p w:rsidR="003E045C" w:rsidRPr="003E045C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заслушивается</w:t>
            </w:r>
          </w:p>
        </w:tc>
      </w:tr>
      <w:tr w:rsidR="003E045C" w:rsidRPr="003E045C" w:rsidTr="00B46F17">
        <w:trPr>
          <w:trHeight w:val="70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 реализация законодательных и распорядительных документов, регламентирующих деятельность ДОУ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B46F1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аведую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Педсовет, семинары</w:t>
            </w:r>
          </w:p>
        </w:tc>
      </w:tr>
      <w:tr w:rsidR="003E045C" w:rsidRPr="003E045C" w:rsidTr="00B46F17">
        <w:trPr>
          <w:trHeight w:val="43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графиков работы сотрудников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B46F1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аведую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B46F17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собрание</w:t>
            </w:r>
            <w:proofErr w:type="spellEnd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работников</w:t>
            </w:r>
          </w:p>
        </w:tc>
      </w:tr>
      <w:tr w:rsidR="003E045C" w:rsidRPr="003E045C" w:rsidTr="00B46F17">
        <w:trPr>
          <w:trHeight w:val="44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годового плана, сетки НОД, циклограмм деятельности педагогов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B46F1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аведую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  <w:tr w:rsidR="003E045C" w:rsidRPr="003E045C" w:rsidTr="00A350B8">
        <w:trPr>
          <w:trHeight w:val="58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утверждение изменений к Основной образовательной программе дошкольного образования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B46F1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аведую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  <w:tr w:rsidR="003E045C" w:rsidRPr="003E045C" w:rsidTr="00A350B8">
        <w:trPr>
          <w:trHeight w:val="8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положений ДОУ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A350B8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B46F1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аведую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B46F17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собрание</w:t>
            </w:r>
            <w:proofErr w:type="spellEnd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работников и педсовет</w:t>
            </w:r>
          </w:p>
        </w:tc>
      </w:tr>
      <w:tr w:rsidR="003E045C" w:rsidRPr="003E045C" w:rsidTr="00A350B8">
        <w:trPr>
          <w:trHeight w:val="55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Заключение договоров с родителями, организациями и коллективами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A350B8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A350B8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Общ.с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обрание</w:t>
            </w:r>
            <w:proofErr w:type="spellEnd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работников</w:t>
            </w:r>
          </w:p>
        </w:tc>
      </w:tr>
      <w:tr w:rsidR="003E045C" w:rsidRPr="003E045C" w:rsidTr="00A350B8">
        <w:trPr>
          <w:trHeight w:val="84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охране жизни и здоровья детей, по технике безопасности, по охране труда, по ПБ, по предупреждению террористических актов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собрание работников</w:t>
            </w:r>
          </w:p>
        </w:tc>
      </w:tr>
      <w:tr w:rsidR="003E045C" w:rsidRPr="003E045C" w:rsidTr="00B46F17">
        <w:trPr>
          <w:trHeight w:val="2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утверждение плана летней оздоровительной работы на 202</w:t>
            </w:r>
            <w:r w:rsidR="00A35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A350B8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2023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Итоговый педсовет</w:t>
            </w:r>
          </w:p>
        </w:tc>
      </w:tr>
      <w:tr w:rsidR="003E045C" w:rsidRPr="003E045C" w:rsidTr="00A350B8">
        <w:trPr>
          <w:trHeight w:val="5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ут</w:t>
            </w:r>
            <w:r w:rsidR="00A35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верждение годового плана на 2023</w:t>
            </w:r>
            <w:r w:rsidR="00A35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2024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243B6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-авг. 2022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A350B8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3E045C" w:rsidRPr="003E045C" w:rsidRDefault="00A350B8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243B60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Итоговый </w:t>
            </w:r>
            <w:r w:rsidR="00243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август. педсовет</w:t>
            </w:r>
          </w:p>
        </w:tc>
      </w:tr>
      <w:tr w:rsidR="003E045C" w:rsidRPr="003E045C" w:rsidTr="00A350B8">
        <w:trPr>
          <w:trHeight w:val="79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нормативно-правовых документов, локальных актов о работе учреждения</w:t>
            </w:r>
            <w:r w:rsidR="00243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2022 - 2023</w:t>
            </w:r>
            <w:r w:rsidR="00B4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</w:t>
            </w:r>
            <w:r w:rsidR="00B4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A350B8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собрание</w:t>
            </w:r>
            <w:proofErr w:type="spellEnd"/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работников,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  <w:tr w:rsidR="003E045C" w:rsidRPr="003E045C" w:rsidTr="000925C3">
        <w:trPr>
          <w:trHeight w:val="7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изменений в нормативно-правовые документы в соответствии с ФГОС (распределение стимулирующих выплат, </w:t>
            </w:r>
            <w:r w:rsidR="00092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локальные акты, Положения)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B46F1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аведую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0925C3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собрание</w:t>
            </w:r>
            <w:proofErr w:type="spellEnd"/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работников,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</w:tr>
      <w:tr w:rsidR="003E045C" w:rsidRPr="003E045C" w:rsidTr="00A350B8">
        <w:trPr>
          <w:trHeight w:val="5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Приведение в соответствие с профессиональными стандартами должностных инструкций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243B6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</w:t>
            </w:r>
            <w:r w:rsidR="00B4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243B6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собрание</w:t>
            </w:r>
            <w:proofErr w:type="spellEnd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работников</w:t>
            </w:r>
          </w:p>
        </w:tc>
      </w:tr>
    </w:tbl>
    <w:p w:rsidR="003E045C" w:rsidRPr="00B46F17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F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Административно-хозяйственная деятельность</w:t>
      </w:r>
    </w:p>
    <w:p w:rsidR="003E045C" w:rsidRPr="00B46F17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работы по реализации блока: </w:t>
      </w:r>
      <w:r w:rsidRPr="00B46F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укрепление материально-технической базы учреждения, создание благоприятных условий для воспитания, развития детей дошкольного возраста</w:t>
      </w:r>
    </w:p>
    <w:tbl>
      <w:tblPr>
        <w:tblW w:w="10147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1"/>
        <w:gridCol w:w="5102"/>
        <w:gridCol w:w="2347"/>
        <w:gridCol w:w="1997"/>
      </w:tblGrid>
      <w:tr w:rsidR="003E045C" w:rsidRPr="003E045C" w:rsidTr="003E045C">
        <w:trPr>
          <w:trHeight w:val="346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Основные мероприятия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E045C" w:rsidRPr="003E045C" w:rsidTr="003E045C">
        <w:trPr>
          <w:trHeight w:val="341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Приемка ДОУ к новому учебному году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Июль-август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243B60">
        <w:trPr>
          <w:trHeight w:val="52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текущих инструктажей по ОТ, ТБ И охране жизни и здоровья детей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243B60">
        <w:trPr>
          <w:trHeight w:val="452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Своевременная уборка территории ДОУ от мусора, листьев, снега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243B60">
        <w:trPr>
          <w:trHeight w:val="51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тарификационного списка, штатного р</w:t>
            </w:r>
            <w:r w:rsidR="00243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асписания, расстановка </w:t>
            </w:r>
            <w:proofErr w:type="spellStart"/>
            <w:r w:rsidR="00243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spellEnd"/>
            <w:r w:rsidR="00243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кадров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243B60">
        <w:trPr>
          <w:trHeight w:val="570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Издание приказов о назначении ответственных о соблюдении требований охраны труда, и ПБ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3E045C">
        <w:trPr>
          <w:trHeight w:val="370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Рейды комиссии по охране труда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3E045C">
        <w:trPr>
          <w:trHeight w:val="346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здания к зимнему периоду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3E045C">
        <w:trPr>
          <w:trHeight w:val="341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контрактов и договоров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3E045C">
        <w:trPr>
          <w:trHeight w:val="341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графика отпусков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0925C3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екабрь</w:t>
            </w:r>
            <w:r w:rsidR="00243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-январь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243B60">
        <w:trPr>
          <w:trHeight w:val="369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Рейды по проверке санитарного состояния групп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243B60">
        <w:trPr>
          <w:trHeight w:val="842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243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одготовка территории и помещений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проведению новогод</w:t>
            </w:r>
            <w:r w:rsidR="00243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них праздников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243B6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</w:tr>
      <w:tr w:rsidR="003E045C" w:rsidRPr="003E045C" w:rsidTr="00243B60">
        <w:trPr>
          <w:trHeight w:val="557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0925C3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243B6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Рейды комиссии ОТ по группе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на пищеблок, в прачечную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243B6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ответ-</w:t>
            </w:r>
            <w:proofErr w:type="spellStart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ОТ</w:t>
            </w:r>
          </w:p>
        </w:tc>
      </w:tr>
      <w:tr w:rsidR="003E045C" w:rsidRPr="003E045C" w:rsidTr="003E045C">
        <w:trPr>
          <w:trHeight w:val="629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технике безопасности при п</w:t>
            </w:r>
            <w:r w:rsidR="00243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роведении новогоднего утренника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243B60">
        <w:trPr>
          <w:trHeight w:val="409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сотрудников с записями в трудовых книжках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3E045C">
        <w:trPr>
          <w:trHeight w:val="346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243B60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санэпидрежима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ДОУ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3E045C">
        <w:trPr>
          <w:trHeight w:val="629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охране жизни и здоровья детей в весенний период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243B60">
        <w:trPr>
          <w:trHeight w:val="416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Рейды администрации и профкома по ОТ и ТБ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3E045C">
        <w:trPr>
          <w:trHeight w:val="35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упорядочению номенклатуры дел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3E045C">
        <w:trPr>
          <w:trHeight w:val="629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инструктажей к летней оздоровительной работе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3E045C">
        <w:trPr>
          <w:trHeight w:val="1459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Благоустройство территории детского сада. Озеленение участков детского</w:t>
            </w:r>
            <w:r w:rsidR="00545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сада, посев цветов на клумбы;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теневых навесов. Завоз песка. Покрас</w:t>
            </w:r>
            <w:r w:rsidR="00545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 оборудования на участках ДОУ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54532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сотрудники</w:t>
            </w:r>
          </w:p>
        </w:tc>
      </w:tr>
      <w:tr w:rsidR="003E045C" w:rsidRPr="003E045C" w:rsidTr="003E045C">
        <w:trPr>
          <w:trHeight w:val="346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</w:t>
            </w:r>
            <w:r w:rsidR="00545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метический ремонт детского сада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0925C3" w:rsidRDefault="000925C3" w:rsidP="000925C3">
      <w:pPr>
        <w:spacing w:after="0" w:line="240" w:lineRule="auto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eastAsia="ru-RU"/>
        </w:rPr>
      </w:pPr>
    </w:p>
    <w:p w:rsidR="003E045C" w:rsidRPr="003E045C" w:rsidRDefault="00B46F17" w:rsidP="000925C3">
      <w:pPr>
        <w:spacing w:after="0" w:line="240" w:lineRule="auto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eastAsia="ru-RU"/>
        </w:rPr>
        <w:t xml:space="preserve">2.2 </w:t>
      </w:r>
      <w:r w:rsidR="003E045C" w:rsidRPr="003E045C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eastAsia="ru-RU"/>
        </w:rPr>
        <w:t>информационно-аналитическая деятельность</w:t>
      </w:r>
    </w:p>
    <w:p w:rsidR="003E045C" w:rsidRPr="00B46F17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работы по реализации блока: </w:t>
      </w:r>
      <w:r w:rsidRPr="00B46F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совершенствование и развитие управленческих функций, получение положительных результатов работы посредством информационно-аналитической деятельности</w:t>
      </w:r>
    </w:p>
    <w:tbl>
      <w:tblPr>
        <w:tblW w:w="10065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3"/>
        <w:gridCol w:w="5289"/>
        <w:gridCol w:w="2268"/>
        <w:gridCol w:w="1985"/>
      </w:tblGrid>
      <w:tr w:rsidR="003E045C" w:rsidRPr="003E045C" w:rsidTr="00545324">
        <w:trPr>
          <w:trHeight w:val="643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Ответственные за исполнение</w:t>
            </w:r>
          </w:p>
        </w:tc>
      </w:tr>
      <w:tr w:rsidR="003E045C" w:rsidRPr="003E045C" w:rsidTr="00545324">
        <w:trPr>
          <w:trHeight w:val="50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руководителя по кадровому обеспечению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545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45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течени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545324">
        <w:trPr>
          <w:trHeight w:val="2394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деятельности учреждения за учебный год:</w:t>
            </w:r>
          </w:p>
          <w:p w:rsidR="003E045C" w:rsidRPr="003E045C" w:rsidRDefault="00545324" w:rsidP="0054532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заболеваемости детей;</w:t>
            </w:r>
          </w:p>
          <w:p w:rsidR="003E045C" w:rsidRPr="003E045C" w:rsidRDefault="00545324" w:rsidP="005453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анализ деятельности образовательного учреждения по направлениям:</w:t>
            </w:r>
          </w:p>
          <w:p w:rsidR="003E045C" w:rsidRPr="003E045C" w:rsidRDefault="00545324" w:rsidP="005453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</w:t>
            </w:r>
            <w:proofErr w:type="spellStart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бразовательного процесса в ДОУ; 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состояния материально - технической базы 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-анализ педагогических кадров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545324">
        <w:trPr>
          <w:trHeight w:val="798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545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ключевых напра</w:t>
            </w:r>
            <w:r w:rsidR="00545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влений работы учреждения на 2022-2023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год, составление планов по </w:t>
            </w:r>
            <w:r w:rsidR="00545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их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545324">
        <w:trPr>
          <w:trHeight w:val="634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545324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педагога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 с результата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 проведенного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четкое определение проблемных зон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545324">
        <w:trPr>
          <w:trHeight w:val="822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перспективных планов работы Учреждения, разработка стратегии развития ДОУ на основе анализа работы учреждения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54532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0925C3">
        <w:trPr>
          <w:trHeight w:val="28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</w:t>
            </w:r>
            <w:r w:rsidR="00545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ление рабочих программ педагога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  <w:r w:rsidR="00545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54532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545324">
        <w:trPr>
          <w:trHeight w:val="414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административных совещаний при заведующем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545324">
        <w:trPr>
          <w:trHeight w:val="762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наглядной агитации, стендов, памяток по </w:t>
            </w:r>
            <w:proofErr w:type="gramStart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текущим </w:t>
            </w:r>
            <w:r w:rsidR="00545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управленческим</w:t>
            </w:r>
            <w:proofErr w:type="gramEnd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вопросам, обн</w:t>
            </w:r>
            <w:r w:rsidR="00545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овление информации на сайте ДОУ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54532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воспитатель</w:t>
            </w:r>
          </w:p>
        </w:tc>
      </w:tr>
      <w:tr w:rsidR="003E045C" w:rsidRPr="003E045C" w:rsidTr="00545324">
        <w:trPr>
          <w:trHeight w:val="638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взаимодействия между всеми участниками образовательного процесса: дети-родители-педагоги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545324">
        <w:trPr>
          <w:trHeight w:val="517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взаимодействия между ДОУ и социальными партнерами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545324">
        <w:trPr>
          <w:trHeight w:val="383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сотрудничества между детскими садами района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54532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</w:tbl>
    <w:p w:rsidR="000925C3" w:rsidRDefault="000925C3" w:rsidP="003E045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3E045C" w:rsidRPr="000925C3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25C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Заседания общего собрания работников ДОУ</w:t>
      </w:r>
    </w:p>
    <w:tbl>
      <w:tblPr>
        <w:tblW w:w="10425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"/>
        <w:gridCol w:w="6350"/>
        <w:gridCol w:w="1416"/>
        <w:gridCol w:w="2064"/>
      </w:tblGrid>
      <w:tr w:rsidR="003E045C" w:rsidRPr="003E045C" w:rsidTr="003E045C">
        <w:trPr>
          <w:trHeight w:val="624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Ответственные за исполнение</w:t>
            </w:r>
          </w:p>
        </w:tc>
      </w:tr>
      <w:tr w:rsidR="00545324" w:rsidRPr="003E045C" w:rsidTr="00545324">
        <w:trPr>
          <w:trHeight w:val="233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45324" w:rsidRPr="003E045C" w:rsidRDefault="0054532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5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545324" w:rsidRPr="00545324" w:rsidRDefault="00545324" w:rsidP="00545324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Собрание</w:t>
            </w:r>
            <w:r w:rsidRPr="00545324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№1</w:t>
            </w:r>
          </w:p>
          <w:p w:rsidR="00545324" w:rsidRPr="003E045C" w:rsidRDefault="00545324" w:rsidP="0054532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«Основные направления деятельности ДОУ на новый учебный год»</w:t>
            </w:r>
          </w:p>
          <w:p w:rsidR="00545324" w:rsidRPr="003E045C" w:rsidRDefault="00545324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координация действий по улучшению качества условий образовательного процесса.</w:t>
            </w:r>
          </w:p>
          <w:p w:rsidR="00545324" w:rsidRPr="003E045C" w:rsidRDefault="00545324" w:rsidP="0054532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Итоги работы ДОУ за 2021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-2022 учебный год. Готовность ДОУ к новому учебному году.</w:t>
            </w:r>
          </w:p>
          <w:p w:rsidR="00545324" w:rsidRPr="003E045C" w:rsidRDefault="00545324" w:rsidP="0054532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внутреннего трудового распорядка. Трудовая дисциплина.</w:t>
            </w:r>
          </w:p>
          <w:p w:rsidR="00545324" w:rsidRPr="003E045C" w:rsidRDefault="00545324" w:rsidP="00545324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приказами, регламентирующими деятельность работников в течение учебного года.</w:t>
            </w:r>
          </w:p>
          <w:p w:rsidR="00545324" w:rsidRPr="003E045C" w:rsidRDefault="00545324" w:rsidP="0054532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Принятие новых локальных актов.</w:t>
            </w:r>
          </w:p>
          <w:p w:rsidR="00545324" w:rsidRPr="003E045C" w:rsidRDefault="00545324" w:rsidP="00545324">
            <w:pPr>
              <w:tabs>
                <w:tab w:val="left" w:pos="256"/>
              </w:tabs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инструктажей с работниками по ОТ, ТБ, охране жизни и здоровья детей.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45324" w:rsidRPr="003E045C" w:rsidRDefault="0054532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5324" w:rsidRPr="003E045C" w:rsidRDefault="0054532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E85F27">
        <w:trPr>
          <w:trHeight w:val="4004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54532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Собрание </w:t>
            </w:r>
            <w:r w:rsidR="003E045C"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№2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 подготовке ДОУ к летнему оздоровительному периоду, новому учебному году».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Цель</w:t>
            </w: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: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требований законодательных и нормативных актов, правил техники безопасности.</w:t>
            </w:r>
          </w:p>
          <w:p w:rsidR="003E045C" w:rsidRPr="003E045C" w:rsidRDefault="00545324" w:rsidP="0054532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подготовке к летнему оздоровительному периоду.</w:t>
            </w:r>
          </w:p>
          <w:p w:rsidR="003E045C" w:rsidRPr="003E045C" w:rsidRDefault="00545324" w:rsidP="0054532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E85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Принятие локальных актов.</w:t>
            </w:r>
          </w:p>
          <w:p w:rsidR="003E045C" w:rsidRPr="003E045C" w:rsidRDefault="00545324" w:rsidP="005453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E85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охраны труда и безопасности жизнедеятельности детей и сотрудников.</w:t>
            </w:r>
          </w:p>
          <w:p w:rsidR="003E045C" w:rsidRPr="003E045C" w:rsidRDefault="00545324" w:rsidP="005453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="00E85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подготовке к новому учебному году, о проведении ремонтных работ.</w:t>
            </w:r>
          </w:p>
          <w:p w:rsidR="003E045C" w:rsidRPr="003E045C" w:rsidRDefault="00545324" w:rsidP="005453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="00E85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Профилактика травматизма в летний период. Инструктаж работников.</w:t>
            </w:r>
          </w:p>
          <w:p w:rsidR="003E045C" w:rsidRPr="003E045C" w:rsidRDefault="00545324" w:rsidP="00545324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="00E85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 в летний период.</w:t>
            </w:r>
          </w:p>
          <w:p w:rsidR="003E045C" w:rsidRPr="003E045C" w:rsidRDefault="00E85F27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ПВТР, вопросы состояния трудовой дисциплины.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председатель ПО</w:t>
            </w:r>
          </w:p>
        </w:tc>
      </w:tr>
      <w:tr w:rsidR="003E045C" w:rsidRPr="003E045C" w:rsidTr="000925C3">
        <w:trPr>
          <w:trHeight w:val="322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Внеп</w:t>
            </w:r>
            <w:r w:rsidR="00E85F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лановые</w:t>
            </w:r>
            <w:r w:rsidR="00E85F27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(по мере необходимости)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B46F17" w:rsidRDefault="00B46F17" w:rsidP="003E045C">
      <w:pPr>
        <w:spacing w:after="0" w:line="240" w:lineRule="auto"/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eastAsia="ru-RU"/>
        </w:rPr>
      </w:pP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eastAsia="ru-RU"/>
        </w:rPr>
        <w:t>2.</w:t>
      </w:r>
      <w:r w:rsidR="00B46F17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eastAsia="ru-RU"/>
        </w:rPr>
        <w:t>3</w:t>
      </w:r>
      <w:r w:rsidRPr="003E045C">
        <w:rPr>
          <w:rFonts w:ascii="Times New Roman" w:eastAsia="Times New Roman" w:hAnsi="Times New Roman" w:cs="Times New Roman"/>
          <w:b/>
          <w:bCs/>
          <w:smallCaps/>
          <w:color w:val="000000"/>
          <w:sz w:val="24"/>
          <w:szCs w:val="24"/>
          <w:lang w:eastAsia="ru-RU"/>
        </w:rPr>
        <w:t xml:space="preserve"> организационно-педагогическая деятельность</w:t>
      </w:r>
    </w:p>
    <w:p w:rsidR="003E045C" w:rsidRPr="000925C3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925C3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Повышение квалификации педагогов ДОУ.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работы по реализации блока: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Организовать эффективную кадровую политику, позволяющую реализовать ООП ДО. Повышение </w:t>
      </w: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профессиональной компетентности педагогов, совершенствование педагогического мастерства.</w:t>
      </w:r>
    </w:p>
    <w:tbl>
      <w:tblPr>
        <w:tblW w:w="9951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6095"/>
        <w:gridCol w:w="1984"/>
        <w:gridCol w:w="1446"/>
      </w:tblGrid>
      <w:tr w:rsidR="003E045C" w:rsidRPr="003E045C" w:rsidTr="00B46F17">
        <w:trPr>
          <w:trHeight w:val="30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Ответственные за исполнение</w:t>
            </w:r>
          </w:p>
        </w:tc>
      </w:tr>
      <w:tr w:rsidR="003E045C" w:rsidRPr="003E045C" w:rsidTr="00B46F17">
        <w:trPr>
          <w:trHeight w:val="197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B46F17" w:rsidRDefault="00B46F1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в ДОУ по повышению квалификации педагогов:</w:t>
            </w:r>
          </w:p>
          <w:p w:rsidR="003E045C" w:rsidRPr="003E045C" w:rsidRDefault="003E045C" w:rsidP="00B46F17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-Планирование работы, отслеживание графиков курсовой подготовки;</w:t>
            </w:r>
          </w:p>
          <w:p w:rsidR="003E045C" w:rsidRPr="003E045C" w:rsidRDefault="00B46F17" w:rsidP="00B46F17">
            <w:pPr>
              <w:tabs>
                <w:tab w:val="left" w:pos="150"/>
              </w:tabs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банка данных о прохождении педагогами курсовой подготовки;</w:t>
            </w:r>
          </w:p>
          <w:p w:rsidR="003E045C" w:rsidRPr="003E045C" w:rsidRDefault="00B46F17" w:rsidP="00B46F17">
            <w:pPr>
              <w:tabs>
                <w:tab w:val="left" w:pos="150"/>
              </w:tabs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по плану обучения и переобучения </w:t>
            </w:r>
            <w:proofErr w:type="spellStart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профстандартам</w:t>
            </w:r>
            <w:proofErr w:type="spellEnd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E85F2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B46F17">
        <w:trPr>
          <w:trHeight w:val="5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B46F17" w:rsidRDefault="00B46F1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B46F17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педагогами методических объединений района.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E85F27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работы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объединений</w:t>
            </w:r>
            <w:proofErr w:type="spellEnd"/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3E045C" w:rsidRPr="003E045C" w:rsidTr="00B46F17">
        <w:trPr>
          <w:trHeight w:val="131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B46F17" w:rsidRDefault="00B46F1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педагогов по самообразованию:</w:t>
            </w:r>
          </w:p>
          <w:p w:rsidR="003E045C" w:rsidRPr="003E045C" w:rsidRDefault="00E85F27" w:rsidP="00B46F17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тематики и направлений самообразования;</w:t>
            </w:r>
          </w:p>
          <w:p w:rsidR="003E045C" w:rsidRPr="003E045C" w:rsidRDefault="00E85F27" w:rsidP="00B46F17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методической помощи в подборе материа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для тем по самообразованию;</w:t>
            </w:r>
          </w:p>
          <w:p w:rsidR="003E045C" w:rsidRPr="003E045C" w:rsidRDefault="00E85F27" w:rsidP="00B46F17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педагогами отчетов и докладов о накопленном материале за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Май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3E045C" w:rsidRPr="000925C3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25C3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Аттестация педагогов ДОУ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работы по реализации блока: </w:t>
      </w: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профессионального уровня педагогов, присвоение более высокой или подтверждения квалификационной категории. Обеспечение непрерывности процесса самообразования и самосовершенствования.</w:t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6"/>
        <w:gridCol w:w="5808"/>
        <w:gridCol w:w="1550"/>
        <w:gridCol w:w="2126"/>
      </w:tblGrid>
      <w:tr w:rsidR="003E045C" w:rsidRPr="003E045C" w:rsidTr="000925C3">
        <w:trPr>
          <w:trHeight w:val="42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Ответственные за исполнение</w:t>
            </w:r>
          </w:p>
        </w:tc>
      </w:tr>
      <w:tr w:rsidR="003E045C" w:rsidRPr="003E045C">
        <w:trPr>
          <w:trHeight w:val="34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B46F17" w:rsidRDefault="00B46F1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exact"/>
              <w:ind w:firstLine="2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плана аттестации педагогов на пять лет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exact"/>
              <w:ind w:firstLine="2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exact"/>
              <w:ind w:firstLine="2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E85F27">
        <w:trPr>
          <w:trHeight w:val="94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ind w:firstLine="2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педагогов с Порядком проведения аттестации педагогических работников образовательных организаций, утвержденным приказом Министерства образования и науки РФ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3E045C" w:rsidRDefault="00E85F27" w:rsidP="00B46F17">
            <w:pPr>
              <w:spacing w:after="0" w:line="240" w:lineRule="exact"/>
              <w:ind w:firstLine="2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ентябрь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exact"/>
              <w:ind w:firstLine="2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3E045C" w:rsidRPr="000925C3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25C3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Инновационная деятельность в ДОУ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работы по реализации блока: </w:t>
      </w: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деятельности ДОУ в режиме инновационного развития с учетом ФГОС с использованием современных педагогических технологий.</w:t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"/>
        <w:gridCol w:w="6211"/>
        <w:gridCol w:w="1421"/>
        <w:gridCol w:w="1906"/>
      </w:tblGrid>
      <w:tr w:rsidR="003E045C" w:rsidRPr="003E045C" w:rsidTr="000925C3">
        <w:trPr>
          <w:trHeight w:val="40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Ответственные за исполнение</w:t>
            </w:r>
          </w:p>
        </w:tc>
      </w:tr>
      <w:tr w:rsidR="003E045C" w:rsidRPr="003E045C" w:rsidTr="00E85F27">
        <w:trPr>
          <w:trHeight w:val="146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ind w:firstLine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Внедрение в образовательный процесс новых педагогических программ и технологий:</w:t>
            </w:r>
          </w:p>
          <w:p w:rsidR="003E045C" w:rsidRPr="003E045C" w:rsidRDefault="003E045C" w:rsidP="00B46F17">
            <w:pPr>
              <w:spacing w:after="0" w:line="240" w:lineRule="auto"/>
              <w:ind w:firstLine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Использование в работе современных педагогических технологий (развивающее обучение, индивидуальный подход, метод проектов, </w:t>
            </w:r>
            <w:proofErr w:type="spellStart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технологии, личностно-ориентированная модель воспитания)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auto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exact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B46F17">
            <w:pPr>
              <w:spacing w:after="0" w:line="240" w:lineRule="exact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E85F27">
        <w:trPr>
          <w:trHeight w:val="79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ind w:firstLine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инновационных программ и педагогических технологий с педагогическим коллективом, посредством разнообразных форм методической работы.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auto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exact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B46F17">
            <w:pPr>
              <w:spacing w:after="0" w:line="240" w:lineRule="exact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E85F27">
        <w:trPr>
          <w:trHeight w:val="524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ind w:firstLine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теоретических и оформление практических материалов п</w:t>
            </w:r>
            <w:r w:rsidR="00E85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внедрению новых </w:t>
            </w:r>
            <w:proofErr w:type="spellStart"/>
            <w:r w:rsidR="00E85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spellEnd"/>
            <w:r w:rsidR="00E85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технологий.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B46F17">
            <w:pPr>
              <w:spacing w:after="0" w:line="240" w:lineRule="auto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B46F17">
            <w:pPr>
              <w:spacing w:after="0" w:line="240" w:lineRule="exact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B46F17">
            <w:pPr>
              <w:spacing w:after="0" w:line="240" w:lineRule="exact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E85F27">
        <w:trPr>
          <w:trHeight w:val="67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ind w:firstLine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деятельности ДОУ по использованию инноваций, определени</w:t>
            </w:r>
            <w:r w:rsidR="00E85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перспектив работы на след.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exact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B46F17">
            <w:pPr>
              <w:spacing w:after="0" w:line="240" w:lineRule="exact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B46F17">
            <w:pPr>
              <w:spacing w:after="0" w:line="240" w:lineRule="exact"/>
              <w:ind w:firstLine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</w:tbl>
    <w:p w:rsidR="00E85F27" w:rsidRPr="000925C3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0925C3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 xml:space="preserve">Методическая работа в ДОУ 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работы по реализации блока:</w:t>
      </w:r>
      <w:r w:rsidR="00E85F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профессиональной компетентности педагогов, научное обеспечение. Подготовка и переподготовка кадров, формирование образовательной среды по ФГОС ДО. Внедрение профессионального стандарта в образовательный процесс ДОУ.</w:t>
      </w:r>
    </w:p>
    <w:tbl>
      <w:tblPr>
        <w:tblW w:w="9781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6804"/>
        <w:gridCol w:w="1134"/>
        <w:gridCol w:w="1417"/>
      </w:tblGrid>
      <w:tr w:rsidR="003E045C" w:rsidRPr="003E045C" w:rsidTr="00B46F17">
        <w:trPr>
          <w:trHeight w:val="3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3E045C" w:rsidRPr="003E045C" w:rsidRDefault="000E75A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пров-</w:t>
            </w:r>
            <w:r w:rsidR="003E045C"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0E75A7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Ответ-</w:t>
            </w:r>
            <w:proofErr w:type="spellStart"/>
            <w:r w:rsidR="00673F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="00673F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за </w:t>
            </w:r>
            <w:proofErr w:type="spellStart"/>
            <w:r w:rsidR="00673F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испол-и</w:t>
            </w:r>
            <w:r w:rsidR="003E045C"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е</w:t>
            </w:r>
            <w:proofErr w:type="spellEnd"/>
          </w:p>
        </w:tc>
      </w:tr>
      <w:tr w:rsidR="003E045C" w:rsidRPr="003E045C" w:rsidTr="00B46F17">
        <w:trPr>
          <w:trHeight w:val="5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Информационно-аналитическая деятельность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банка данных:</w:t>
            </w:r>
          </w:p>
          <w:p w:rsidR="003E045C" w:rsidRPr="003E045C" w:rsidRDefault="00E85F27" w:rsidP="00E85F27">
            <w:pPr>
              <w:tabs>
                <w:tab w:val="left" w:pos="2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профессиональных качествах педагогов;</w:t>
            </w:r>
          </w:p>
          <w:p w:rsidR="003E045C" w:rsidRPr="003E045C" w:rsidRDefault="00E85F27" w:rsidP="00E85F27">
            <w:pPr>
              <w:tabs>
                <w:tab w:val="left" w:pos="2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выполнении программ;</w:t>
            </w:r>
          </w:p>
          <w:p w:rsidR="003E045C" w:rsidRPr="003E045C" w:rsidRDefault="00E85F27" w:rsidP="00E85F27">
            <w:pPr>
              <w:tabs>
                <w:tab w:val="left" w:pos="2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передовом педагогическом опыте;</w:t>
            </w:r>
          </w:p>
          <w:p w:rsidR="003E045C" w:rsidRPr="003E045C" w:rsidRDefault="00E85F27" w:rsidP="00E85F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092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новых </w:t>
            </w:r>
            <w:proofErr w:type="spellStart"/>
            <w:r w:rsidR="00092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исслед-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proofErr w:type="spellEnd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области педагогики, психологии и др.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E85F27" w:rsidRPr="003E045C" w:rsidTr="00B46F17">
        <w:trPr>
          <w:trHeight w:val="233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85F27" w:rsidRPr="00B46F17" w:rsidRDefault="00E85F2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E85F27" w:rsidRPr="003E045C" w:rsidRDefault="00E85F2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Мотивационно - целевая деятельность</w:t>
            </w:r>
          </w:p>
          <w:p w:rsidR="00E85F27" w:rsidRPr="003E045C" w:rsidRDefault="00E85F27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Определение целей и задач методи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ческой работы коллектива на 2023-2024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год;</w:t>
            </w:r>
          </w:p>
          <w:p w:rsidR="00E85F27" w:rsidRPr="00E85F27" w:rsidRDefault="00E85F27" w:rsidP="00E85F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E85F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Разработка форм и методов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УВР </w:t>
            </w:r>
            <w:r w:rsidRPr="00E85F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ДОУ;</w:t>
            </w:r>
          </w:p>
          <w:p w:rsidR="00E85F27" w:rsidRPr="00E85F27" w:rsidRDefault="00E85F27" w:rsidP="00E85F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E85F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Создание условий для образовательной деятельности педагогов;</w:t>
            </w:r>
          </w:p>
          <w:p w:rsidR="00E85F27" w:rsidRPr="00E85F27" w:rsidRDefault="00E85F27" w:rsidP="00E85F27">
            <w:pPr>
              <w:spacing w:after="0" w:line="240" w:lineRule="exac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E85F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Пропаганда ППО, современных научных разработок;</w:t>
            </w:r>
          </w:p>
          <w:p w:rsidR="00E85F27" w:rsidRPr="003E045C" w:rsidRDefault="00E85F27" w:rsidP="00E85F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E85F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по «дорожной кар</w:t>
            </w:r>
            <w:r w:rsid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те» по внедрению </w:t>
            </w:r>
            <w:proofErr w:type="spellStart"/>
            <w:r w:rsid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професс-</w:t>
            </w:r>
            <w:r w:rsidRPr="00E85F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го</w:t>
            </w:r>
            <w:proofErr w:type="spellEnd"/>
            <w:r w:rsidRPr="00E85F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стандарта педагога в образовательный процесс ДОУ.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E85F27" w:rsidRPr="003E045C" w:rsidRDefault="00E85F27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5F27" w:rsidRPr="003E045C" w:rsidRDefault="00E85F2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E85F27" w:rsidRPr="003E045C" w:rsidRDefault="00E85F2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A92DB4" w:rsidRPr="003E045C" w:rsidTr="00B46F17">
        <w:trPr>
          <w:trHeight w:val="98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A92DB4" w:rsidRPr="00B46F17" w:rsidRDefault="00A92DB4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A92DB4" w:rsidRPr="00E85F27" w:rsidRDefault="00A92DB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85F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Планово</w:t>
            </w:r>
            <w:proofErr w:type="spellEnd"/>
            <w:r w:rsidRPr="00E85F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- прогностическая деятельность</w:t>
            </w:r>
          </w:p>
          <w:p w:rsidR="00A92DB4" w:rsidRPr="00E85F27" w:rsidRDefault="00A92DB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85F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3.1. прогнозирование развития методической работы коллектива на основе диагностики определения зон ближайшего развития педагогов.</w:t>
            </w:r>
          </w:p>
          <w:p w:rsidR="00A92DB4" w:rsidRPr="00A92DB4" w:rsidRDefault="00A92DB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92D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3.2. Составление и разработка:</w:t>
            </w:r>
          </w:p>
          <w:p w:rsidR="00A92DB4" w:rsidRPr="00A92DB4" w:rsidRDefault="00A92DB4" w:rsidP="00A92D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A92D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Рабочие программы </w:t>
            </w:r>
            <w:r w:rsid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педагогов на основе ООП дет.</w:t>
            </w:r>
            <w:r w:rsidRPr="00A92D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сада;</w:t>
            </w:r>
          </w:p>
          <w:p w:rsidR="00A92DB4" w:rsidRPr="00A92DB4" w:rsidRDefault="00A92DB4" w:rsidP="00A92D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Годов</w:t>
            </w:r>
            <w:r w:rsidRPr="00A92D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й план на 2022-2023</w:t>
            </w:r>
            <w:r w:rsidRPr="00A92D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учебный год;</w:t>
            </w:r>
          </w:p>
          <w:p w:rsidR="00A92DB4" w:rsidRPr="00A92DB4" w:rsidRDefault="00A92DB4" w:rsidP="00A92D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A92D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Анализ работы ДОУ за прошлый учебный год;</w:t>
            </w:r>
          </w:p>
          <w:p w:rsidR="00A92DB4" w:rsidRPr="00A92DB4" w:rsidRDefault="00A92DB4" w:rsidP="00A92D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A92D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Мониторинг образовательного процесса;</w:t>
            </w:r>
          </w:p>
          <w:p w:rsidR="00A92DB4" w:rsidRPr="00E85F27" w:rsidRDefault="00A92DB4" w:rsidP="00A92D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A92D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Педагогическая диагностика</w:t>
            </w: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B4" w:rsidRPr="003E045C" w:rsidRDefault="00A92DB4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B4" w:rsidRPr="003E045C" w:rsidRDefault="00A92DB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A92DB4" w:rsidRPr="003E045C" w:rsidRDefault="00A92DB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A92DB4" w:rsidRPr="003E045C" w:rsidTr="00B46F17">
        <w:trPr>
          <w:trHeight w:val="989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B4" w:rsidRPr="00B46F17" w:rsidRDefault="00A92DB4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92DB4" w:rsidRPr="003E045C" w:rsidRDefault="00A92DB4" w:rsidP="003E045C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B4" w:rsidRDefault="00A92DB4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92DB4" w:rsidRPr="003E045C" w:rsidRDefault="00A92DB4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A92DB4" w:rsidRPr="003E045C" w:rsidRDefault="00A92DB4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A92DB4" w:rsidRPr="003E045C" w:rsidRDefault="00A92DB4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тябрь-</w:t>
            </w:r>
          </w:p>
          <w:p w:rsidR="00A92DB4" w:rsidRDefault="00A92DB4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92DB4" w:rsidRPr="003E045C" w:rsidRDefault="00A92DB4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B4" w:rsidRPr="003E045C" w:rsidRDefault="00A92DB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A92DB4" w:rsidRPr="003E045C" w:rsidRDefault="00A92DB4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B46F17">
        <w:trPr>
          <w:trHeight w:val="98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Организационно - исполнительская деятельность</w:t>
            </w:r>
          </w:p>
          <w:p w:rsidR="003E045C" w:rsidRPr="000925C3" w:rsidRDefault="003E045C" w:rsidP="000E75A7">
            <w:pPr>
              <w:numPr>
                <w:ilvl w:val="0"/>
                <w:numId w:val="4"/>
              </w:numPr>
              <w:tabs>
                <w:tab w:val="left" w:pos="29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Обеспечение выполнения годового плана работы на 2021 - 2022 учебный год;</w:t>
            </w:r>
          </w:p>
          <w:p w:rsidR="003E045C" w:rsidRPr="000925C3" w:rsidRDefault="003E045C" w:rsidP="000E75A7">
            <w:pPr>
              <w:numPr>
                <w:ilvl w:val="0"/>
                <w:numId w:val="4"/>
              </w:numPr>
              <w:tabs>
                <w:tab w:val="left" w:pos="292"/>
              </w:tabs>
              <w:spacing w:after="0" w:line="240" w:lineRule="exac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Оказание методической помощи педагогам;</w:t>
            </w:r>
          </w:p>
          <w:p w:rsidR="003E045C" w:rsidRPr="000925C3" w:rsidRDefault="003E045C" w:rsidP="000E75A7">
            <w:pPr>
              <w:numPr>
                <w:ilvl w:val="0"/>
                <w:numId w:val="4"/>
              </w:numPr>
              <w:tabs>
                <w:tab w:val="left" w:pos="292"/>
              </w:tabs>
              <w:spacing w:after="0" w:line="240" w:lineRule="exac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Подготовка и проведение Педагогических Советов;</w:t>
            </w:r>
          </w:p>
          <w:p w:rsidR="003E045C" w:rsidRPr="000925C3" w:rsidRDefault="003E045C" w:rsidP="000E75A7">
            <w:pPr>
              <w:tabs>
                <w:tab w:val="left" w:pos="292"/>
              </w:tabs>
              <w:spacing w:after="0" w:line="240" w:lineRule="exac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-Организация </w:t>
            </w:r>
            <w:proofErr w:type="spellStart"/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взаимопосещений</w:t>
            </w:r>
            <w:proofErr w:type="spellEnd"/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педагогов, открытых занятий, конкурсов, дней открытых дверей и др.;</w:t>
            </w:r>
          </w:p>
          <w:p w:rsidR="003E045C" w:rsidRPr="003E045C" w:rsidRDefault="003E045C" w:rsidP="000E75A7">
            <w:pPr>
              <w:numPr>
                <w:ilvl w:val="0"/>
                <w:numId w:val="4"/>
              </w:numPr>
              <w:tabs>
                <w:tab w:val="left" w:pos="2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Обобщение результатов внутреннего мониторинга качества образования в ДОУ.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B46F17">
        <w:trPr>
          <w:trHeight w:val="98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Контрольно-диагностическая</w:t>
            </w:r>
          </w:p>
          <w:p w:rsidR="003E045C" w:rsidRPr="000925C3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1.</w:t>
            </w:r>
            <w:r w:rsidR="003E045C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spellStart"/>
            <w:r w:rsidR="003E045C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внутрисадового</w:t>
            </w:r>
            <w:proofErr w:type="spellEnd"/>
            <w:r w:rsidR="003E045C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контроля (оперативного, тематического);</w:t>
            </w:r>
          </w:p>
          <w:p w:rsidR="003E045C" w:rsidRPr="000925C3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3E045C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Оценка качества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учебно-воспитательного процесса:</w:t>
            </w:r>
            <w:r w:rsidR="003E045C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Предметно-пространственной развивающей среды, уровня выполнения программы и др.;</w:t>
            </w:r>
          </w:p>
          <w:p w:rsidR="003E045C" w:rsidRPr="000925C3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3E045C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Оценка качества работы ДОУ;</w:t>
            </w:r>
          </w:p>
          <w:p w:rsidR="003E045C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4. </w:t>
            </w:r>
            <w:r w:rsidR="003E045C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Педагогическая диагностика развития дошкольников.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B46F17">
        <w:trPr>
          <w:trHeight w:val="98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Регулятивно - коррекционная работа</w:t>
            </w:r>
          </w:p>
          <w:p w:rsidR="003E045C" w:rsidRPr="000925C3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  <w:r w:rsidR="003E045C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Повышение квалификации педагогов;</w:t>
            </w:r>
          </w:p>
          <w:p w:rsidR="003E045C" w:rsidRPr="000925C3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  <w:r w:rsidR="003E045C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Внедрение инновационных технологий в образовательный процесс ДОУ;</w:t>
            </w:r>
          </w:p>
          <w:p w:rsidR="003E045C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  <w:r w:rsidR="003E045C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Обеспечение оперативной помощи педагогам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течен</w:t>
            </w:r>
            <w:proofErr w:type="spellEnd"/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</w:t>
            </w:r>
            <w:proofErr w:type="spellEnd"/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B46F17">
        <w:trPr>
          <w:trHeight w:val="7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B46F17" w:rsidRDefault="000E75A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E75A7" w:rsidRDefault="000E75A7" w:rsidP="000E75A7">
            <w:pPr>
              <w:tabs>
                <w:tab w:val="left" w:pos="292"/>
              </w:tabs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Педагогические советы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E045C" w:rsidRPr="003E045C" w:rsidTr="00B46F17">
        <w:trPr>
          <w:trHeight w:val="98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925C3" w:rsidRPr="000E75A7" w:rsidRDefault="000925C3" w:rsidP="000925C3">
            <w:pPr>
              <w:tabs>
                <w:tab w:val="left" w:pos="292"/>
              </w:tabs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75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7.1 </w:t>
            </w:r>
            <w:r w:rsidR="003E045C" w:rsidRPr="000E75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Педагогический совет №1 «Установочный» </w:t>
            </w:r>
          </w:p>
          <w:p w:rsidR="003E045C" w:rsidRPr="000925C3" w:rsidRDefault="003E045C" w:rsidP="000925C3">
            <w:pPr>
              <w:tabs>
                <w:tab w:val="left" w:pos="292"/>
              </w:tabs>
              <w:spacing w:after="0" w:line="240" w:lineRule="exac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План педсовета</w:t>
            </w:r>
          </w:p>
          <w:p w:rsidR="003E045C" w:rsidRPr="000925C3" w:rsidRDefault="003E045C" w:rsidP="000925C3">
            <w:pPr>
              <w:numPr>
                <w:ilvl w:val="0"/>
                <w:numId w:val="8"/>
              </w:numPr>
              <w:tabs>
                <w:tab w:val="left" w:pos="292"/>
              </w:tabs>
              <w:spacing w:after="0" w:line="240" w:lineRule="exac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Итоги работы за летний -оздоровительный период.</w:t>
            </w:r>
          </w:p>
          <w:p w:rsidR="003E045C" w:rsidRPr="000925C3" w:rsidRDefault="003E045C" w:rsidP="000925C3">
            <w:pPr>
              <w:numPr>
                <w:ilvl w:val="0"/>
                <w:numId w:val="8"/>
              </w:numPr>
              <w:tabs>
                <w:tab w:val="left" w:pos="292"/>
              </w:tabs>
              <w:spacing w:after="0" w:line="240" w:lineRule="exac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Ут</w:t>
            </w:r>
            <w:r w:rsid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верждение годового плана на 2022 – 2023 </w:t>
            </w:r>
            <w:proofErr w:type="spellStart"/>
            <w:r w:rsid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учебн</w:t>
            </w:r>
            <w:proofErr w:type="spellEnd"/>
            <w:r w:rsid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год.</w:t>
            </w:r>
          </w:p>
          <w:p w:rsidR="000925C3" w:rsidRPr="003E045C" w:rsidRDefault="000925C3" w:rsidP="00092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  <w:r w:rsidR="003E045C" w:rsidRPr="00092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Утверждение форм перспективного и календарного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планирования </w:t>
            </w:r>
            <w:proofErr w:type="spellStart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образовательной деятельности в соответствии с ФГОС. Режима дня, сетки занятий.</w:t>
            </w:r>
          </w:p>
          <w:p w:rsidR="003E045C" w:rsidRPr="003E045C" w:rsidRDefault="000925C3" w:rsidP="000925C3">
            <w:pPr>
              <w:tabs>
                <w:tab w:val="left" w:pos="292"/>
              </w:tabs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Обсуждение и принятие решения.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0925C3" w:rsidRPr="003E045C" w:rsidTr="00B46F17">
        <w:trPr>
          <w:trHeight w:val="1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925C3" w:rsidRPr="00B46F17" w:rsidRDefault="000925C3" w:rsidP="00B46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925C3" w:rsidRPr="000E75A7" w:rsidRDefault="000925C3" w:rsidP="000925C3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25C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7</w:t>
            </w:r>
            <w:r w:rsidRPr="000E75A7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.2.</w:t>
            </w:r>
            <w:r w:rsidRPr="000E75A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E75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Педагогический совет № 2 - тематический</w:t>
            </w:r>
          </w:p>
          <w:p w:rsidR="000925C3" w:rsidRPr="000E75A7" w:rsidRDefault="000925C3" w:rsidP="000925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E75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«Взаимодействие воспитателя с семьями воспитанников»</w:t>
            </w:r>
          </w:p>
          <w:p w:rsidR="000925C3" w:rsidRDefault="000925C3" w:rsidP="00092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Роль семьи в воспитании ребёнка. </w:t>
            </w:r>
          </w:p>
          <w:p w:rsidR="000925C3" w:rsidRPr="003E045C" w:rsidRDefault="000925C3" w:rsidP="00092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работы педагогов с родителями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925C3" w:rsidRPr="003E045C" w:rsidRDefault="000925C3" w:rsidP="000925C3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3.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решения педсовета.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925C3" w:rsidRPr="003E045C" w:rsidRDefault="000925C3" w:rsidP="000925C3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925C3" w:rsidRPr="003E045C" w:rsidRDefault="000925C3" w:rsidP="000925C3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0925C3" w:rsidRPr="003E045C" w:rsidRDefault="000925C3" w:rsidP="000925C3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0E75A7" w:rsidRPr="003E045C" w:rsidTr="00B46F17">
        <w:trPr>
          <w:trHeight w:val="14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0E75A7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E75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7.3 Педагогический совет № 3 - тематический</w:t>
            </w:r>
          </w:p>
          <w:p w:rsidR="000E75A7" w:rsidRPr="000E75A7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E75A7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«Сохранение резервов детского здоровья»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здоровья и её влияние на педагогический процесс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Утверждение отчета по результатам </w:t>
            </w:r>
            <w:proofErr w:type="spellStart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самообследоования</w:t>
            </w:r>
            <w:proofErr w:type="spellEnd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ДОУ</w:t>
            </w:r>
          </w:p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решения педсовета.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0E75A7" w:rsidRPr="003E045C" w:rsidTr="00B46F17">
        <w:trPr>
          <w:trHeight w:val="219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7.4 </w:t>
            </w: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Педагогический совет № 4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–</w:t>
            </w: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итоговый</w:t>
            </w:r>
          </w:p>
          <w:p w:rsidR="000E75A7" w:rsidRPr="000E75A7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План проведения: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ДОУ за учебный год.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заболеваемости детей и физического развития дошкольников за 2021-2022 учебный год.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педагогического мониторинга освоения детьми ООП ДО общеразвивающей направленности.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и утверждение плана работы, режима работы группы на летний оздоровительный период.</w:t>
            </w:r>
          </w:p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педсовета.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0E75A7" w:rsidRPr="003E045C" w:rsidTr="00B46F17">
        <w:trPr>
          <w:trHeight w:val="212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по преемственности ДОУ и школы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Готовность детей подготовительной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группы к обучению в школе.</w:t>
            </w:r>
          </w:p>
          <w:p w:rsidR="000E75A7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2.Организация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экскурсию старших дошкольников в МБОУ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Челнинска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proofErr w:type="spellEnd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  <w:p w:rsidR="000E75A7" w:rsidRPr="000E75A7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3.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 для родителей воспит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анников подготовительной подгруппы 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«Проблема адаптации выпускников к школе».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по плану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ДОУ и СОШ</w:t>
            </w:r>
          </w:p>
        </w:tc>
      </w:tr>
      <w:tr w:rsidR="000E75A7" w:rsidRPr="003E045C" w:rsidTr="00B46F17">
        <w:trPr>
          <w:trHeight w:val="921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изация и проведение физкультурны</w:t>
            </w: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 и музыкальных праздников и развлечений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1. Спортивно-физкультурные праздники, досуги, развлечения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«Осенние старты»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0E75A7" w:rsidRPr="003E045C" w:rsidTr="00B46F17">
        <w:trPr>
          <w:trHeight w:val="379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«Зимние забавы»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75A7" w:rsidRPr="003E045C" w:rsidTr="00B46F17">
        <w:trPr>
          <w:trHeight w:val="379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«Веселые 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75A7" w:rsidRPr="003E045C" w:rsidTr="00B46F17">
        <w:trPr>
          <w:trHeight w:val="379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«Здравствуй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75A7" w:rsidRPr="003E045C" w:rsidTr="00B46F17">
        <w:trPr>
          <w:trHeight w:val="416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Дни здоровья</w:t>
            </w:r>
          </w:p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«Дружим с физкультурой»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календарн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плану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75A7" w:rsidRPr="003E045C" w:rsidTr="00B46F17">
        <w:trPr>
          <w:trHeight w:val="268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Всемирный день здоровья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75A7" w:rsidRPr="003E045C" w:rsidTr="00B46F17">
        <w:trPr>
          <w:trHeight w:val="427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Музыкальные праздники</w:t>
            </w:r>
          </w:p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«Осе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праздник»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75A7" w:rsidRPr="003E045C" w:rsidTr="00B46F17">
        <w:trPr>
          <w:trHeight w:val="38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«Мамин праздник»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379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«Новый год»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379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«8 марта»;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288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«Весна красна»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283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«Выпуск в школу»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444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Музыкальные досуги, развлечения, конкурсы</w:t>
            </w:r>
          </w:p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«День знаний»;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312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«День пожилого человека»;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586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«Я люблю тебя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Россия! - конкурс чтецов (средняя и старшая группы);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календарн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плану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317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«Проводы зимы. Маслен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ица;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312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</w:t>
            </w:r>
            <w:proofErr w:type="spellStart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Книжкина</w:t>
            </w:r>
            <w:proofErr w:type="spellEnd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неделя»;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0E75A7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312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«День смеха»;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317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«9 Мая - День Победы»;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317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 Неделя безопасности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нтябрь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E75A7" w:rsidRPr="003E045C" w:rsidTr="00B46F17">
        <w:trPr>
          <w:trHeight w:val="43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E75A7" w:rsidRPr="00B46F17" w:rsidRDefault="000E75A7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E75A7" w:rsidRPr="003E045C" w:rsidRDefault="001F5A12" w:rsidP="000E75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педагога</w:t>
            </w:r>
            <w:r w:rsidR="000E75A7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конкурсах и мероприятиях методических объединений района.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E75A7" w:rsidRPr="003E045C" w:rsidRDefault="00673F40" w:rsidP="001F5A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раб.</w:t>
            </w:r>
            <w:r w:rsidR="000E75A7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F5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75A7" w:rsidRPr="003E045C" w:rsidRDefault="000E75A7" w:rsidP="000E75A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ДОУ</w:t>
            </w:r>
          </w:p>
        </w:tc>
      </w:tr>
    </w:tbl>
    <w:p w:rsidR="001F5A12" w:rsidRPr="001F5A12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1F5A12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 xml:space="preserve">Взаимодействие ДОУ с общественными организациями 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работы по реализации блока: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и совершенствование взаимосвязей с социумом. Установление творческих контактов, повышающих эффективность деятельности ДОУ.</w:t>
      </w:r>
    </w:p>
    <w:tbl>
      <w:tblPr>
        <w:tblW w:w="9639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4"/>
        <w:gridCol w:w="6290"/>
        <w:gridCol w:w="1418"/>
        <w:gridCol w:w="1417"/>
      </w:tblGrid>
      <w:tr w:rsidR="003E045C" w:rsidRPr="003E045C" w:rsidTr="00673F40">
        <w:trPr>
          <w:trHeight w:val="643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673F4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за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исп-</w:t>
            </w:r>
            <w:r w:rsidR="003E045C"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</w:p>
        </w:tc>
      </w:tr>
      <w:tr w:rsidR="003E045C" w:rsidRPr="003E045C" w:rsidTr="00673F40">
        <w:trPr>
          <w:trHeight w:val="1351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3E045C" w:rsidRDefault="00B46F17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устанавливать творческие и деловые контакты с социумом, определение структуры взаимодействия</w:t>
            </w:r>
            <w:r w:rsidR="0067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3E045C" w:rsidRPr="003E045C" w:rsidRDefault="003E045C" w:rsidP="00673F40">
            <w:pPr>
              <w:numPr>
                <w:ilvl w:val="0"/>
                <w:numId w:val="2"/>
              </w:numPr>
              <w:tabs>
                <w:tab w:val="left" w:pos="33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 w:rsidR="0067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</w:t>
            </w:r>
            <w:proofErr w:type="spellStart"/>
            <w:r w:rsidR="0067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Челнинская</w:t>
            </w:r>
            <w:proofErr w:type="spellEnd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  <w:p w:rsidR="003E045C" w:rsidRPr="003E045C" w:rsidRDefault="003E045C" w:rsidP="00673F40">
            <w:pPr>
              <w:numPr>
                <w:ilvl w:val="0"/>
                <w:numId w:val="2"/>
              </w:numPr>
              <w:tabs>
                <w:tab w:val="left" w:pos="33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Сельская библиотека;</w:t>
            </w:r>
          </w:p>
          <w:p w:rsidR="003E045C" w:rsidRPr="003E045C" w:rsidRDefault="00673F40" w:rsidP="00673F40">
            <w:pPr>
              <w:numPr>
                <w:ilvl w:val="0"/>
                <w:numId w:val="2"/>
              </w:numPr>
              <w:tabs>
                <w:tab w:val="left" w:pos="33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Дом культуры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с.Старые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Челны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Педагог ДОУ</w:t>
            </w:r>
          </w:p>
        </w:tc>
      </w:tr>
    </w:tbl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Совершенствование системы работы с семьей в ДОУ</w:t>
      </w:r>
    </w:p>
    <w:tbl>
      <w:tblPr>
        <w:tblW w:w="9639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4"/>
        <w:gridCol w:w="6293"/>
        <w:gridCol w:w="1415"/>
        <w:gridCol w:w="1417"/>
      </w:tblGrid>
      <w:tr w:rsidR="003E045C" w:rsidRPr="003E045C" w:rsidTr="00673F40">
        <w:trPr>
          <w:trHeight w:val="357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673F40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Сроки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пров-ия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673F4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Ответ-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за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исп-ние</w:t>
            </w:r>
            <w:proofErr w:type="spellEnd"/>
          </w:p>
        </w:tc>
      </w:tr>
      <w:tr w:rsidR="003E045C" w:rsidRPr="003E045C" w:rsidTr="00673F40">
        <w:trPr>
          <w:trHeight w:val="66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auto"/>
              <w:ind w:firstLine="1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Внедрение технологий своевременного выявлен</w:t>
            </w:r>
            <w:r w:rsidR="0067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 и учета проблемных семей ДОУ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педагог,</w:t>
            </w:r>
          </w:p>
          <w:p w:rsidR="003E045C" w:rsidRPr="003E045C" w:rsidRDefault="00673F40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3E045C" w:rsidRPr="003E045C" w:rsidTr="00673F40">
        <w:trPr>
          <w:trHeight w:val="907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ind w:firstLine="1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 по актуальным темам всестороннего развития детей дошкольного возраста и ор</w:t>
            </w:r>
            <w:r w:rsidR="0067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ганизации работы с детьми в ДОУ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B46F1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Август,</w:t>
            </w:r>
          </w:p>
          <w:p w:rsidR="003E045C" w:rsidRPr="003E045C" w:rsidRDefault="003E045C" w:rsidP="00B46F1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педагог,</w:t>
            </w:r>
          </w:p>
          <w:p w:rsidR="003E045C" w:rsidRPr="003E045C" w:rsidRDefault="003E045C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3E045C" w:rsidRPr="003E045C" w:rsidTr="00673F40">
        <w:trPr>
          <w:trHeight w:val="90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B46F17">
            <w:pPr>
              <w:spacing w:after="0" w:line="240" w:lineRule="auto"/>
              <w:ind w:firstLine="1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Праздники, открытые мероприятия, соревнования с участием родителей и др. формы работы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педагог,</w:t>
            </w:r>
          </w:p>
          <w:p w:rsidR="003E045C" w:rsidRPr="003E045C" w:rsidRDefault="003E045C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3E045C" w:rsidRPr="003E045C" w:rsidTr="00673F40">
        <w:trPr>
          <w:trHeight w:val="699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B46F17" w:rsidRDefault="003E045C" w:rsidP="00B46F1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B46F17">
            <w:pPr>
              <w:spacing w:after="0" w:line="240" w:lineRule="auto"/>
              <w:ind w:firstLine="1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наглядно - информационных материалов в групповых родительских уголках и на стендах ДОУ, информ</w:t>
            </w:r>
            <w:r w:rsidR="0067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ирование родителей на сайте ДОУ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B4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B46F1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B46F17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</w:tbl>
    <w:p w:rsidR="003E045C" w:rsidRPr="00673F40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F4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Работа с родителями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работы по реализации блока: </w:t>
      </w: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родителям практической помощи в воспитании, обучении и развитии детей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Задачи: </w:t>
      </w: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механизмов «обратной связи» между ДОУ и родителями по различным вопросам жизнедеятельности ДОУ.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- Построение </w:t>
      </w:r>
      <w:proofErr w:type="spellStart"/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воспитательно</w:t>
      </w:r>
      <w:proofErr w:type="spellEnd"/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- образовательного процесса на основе запросов родителей.</w:t>
      </w: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tbl>
      <w:tblPr>
        <w:tblW w:w="9356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6"/>
        <w:gridCol w:w="1842"/>
        <w:gridCol w:w="4534"/>
        <w:gridCol w:w="1128"/>
        <w:gridCol w:w="1276"/>
      </w:tblGrid>
      <w:tr w:rsidR="003E045C" w:rsidRPr="003E045C" w:rsidTr="00A708EC">
        <w:trPr>
          <w:trHeight w:val="55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B46F17" w:rsidRDefault="003E045C" w:rsidP="003E045C">
            <w:pPr>
              <w:spacing w:after="0" w:line="19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B46F17" w:rsidRDefault="003E045C" w:rsidP="003E045C">
            <w:pPr>
              <w:spacing w:after="0" w:line="19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B46F17" w:rsidRDefault="003E045C" w:rsidP="003E045C">
            <w:pPr>
              <w:spacing w:after="0" w:line="19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B46F17" w:rsidRDefault="003E045C" w:rsidP="003E045C">
            <w:pPr>
              <w:spacing w:after="0" w:line="19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3E045C" w:rsidRPr="00B46F17" w:rsidRDefault="003E045C" w:rsidP="003E045C">
            <w:pPr>
              <w:spacing w:after="0" w:line="19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B46F17" w:rsidRDefault="003E045C" w:rsidP="003E045C">
            <w:pPr>
              <w:spacing w:after="0" w:line="19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6F1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E045C" w:rsidRPr="003E045C" w:rsidTr="00A708EC">
        <w:trPr>
          <w:trHeight w:val="159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</w:t>
            </w:r>
            <w:r w:rsidR="0067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ание </w:t>
            </w:r>
            <w:proofErr w:type="spellStart"/>
            <w:r w:rsidR="0067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презентативного</w:t>
            </w:r>
            <w:proofErr w:type="spellEnd"/>
            <w:r w:rsidR="0067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имиджа ДОУ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673F40">
            <w:pPr>
              <w:numPr>
                <w:ilvl w:val="0"/>
                <w:numId w:val="2"/>
              </w:numPr>
              <w:tabs>
                <w:tab w:val="left" w:pos="27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по выявлению потребностей родителей в образовательных и оздоровите</w:t>
            </w:r>
            <w:r w:rsidR="0067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льных услугах для воспитанников;</w:t>
            </w:r>
          </w:p>
          <w:p w:rsidR="003E045C" w:rsidRPr="003E045C" w:rsidRDefault="003E045C" w:rsidP="00673F40">
            <w:pPr>
              <w:numPr>
                <w:ilvl w:val="0"/>
                <w:numId w:val="2"/>
              </w:numPr>
              <w:tabs>
                <w:tab w:val="left" w:pos="27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видео материалов</w:t>
            </w:r>
            <w:r w:rsidR="0067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деятельности ДОУ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A708EC">
        <w:trPr>
          <w:trHeight w:val="105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Нормативные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документы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673F40" w:rsidP="00673F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уставными документами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локальными актами учреждения;</w:t>
            </w:r>
          </w:p>
          <w:p w:rsidR="003E045C" w:rsidRPr="003E045C" w:rsidRDefault="00673F40" w:rsidP="00673F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Заключение догов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оров с родителями воспитанников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A708EC">
        <w:trPr>
          <w:trHeight w:val="10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родителей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673F40" w:rsidP="00673F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потребностей родителей в образовательных и оздоровительных услугах.</w:t>
            </w:r>
          </w:p>
          <w:p w:rsidR="003E045C" w:rsidRPr="003E045C" w:rsidRDefault="00673F40" w:rsidP="00673F40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Социологическое обследование семей.</w:t>
            </w:r>
          </w:p>
          <w:p w:rsidR="003E045C" w:rsidRPr="003E045C" w:rsidRDefault="00673F40" w:rsidP="00673F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качества образовательной деятельности ДОУ.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A708EC">
        <w:trPr>
          <w:trHeight w:val="470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673F4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одительские собрания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№1 Повестка дня</w:t>
            </w:r>
            <w:r w:rsidR="0067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3E045C" w:rsidRPr="003E045C" w:rsidRDefault="00673F4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Отчет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проделанной работе ДОУ за 2021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="00A708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3E045C" w:rsidRPr="003E045C" w:rsidRDefault="00673F4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обра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зовательной деятельности на 2022-2023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-Знакомство с нормативными документами и локальными актами ДОУ.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-Безопасность детей.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-Антитеррористическое просвещение родителей (законных представителей).</w:t>
            </w:r>
          </w:p>
          <w:p w:rsidR="003E045C" w:rsidRPr="003E045C" w:rsidRDefault="00673F40" w:rsidP="00673F40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Санэпидрежим ДОУ.</w:t>
            </w:r>
          </w:p>
          <w:p w:rsidR="003E045C" w:rsidRPr="003E045C" w:rsidRDefault="00673F40" w:rsidP="00673F40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Разное:</w:t>
            </w:r>
          </w:p>
          <w:p w:rsidR="003E045C" w:rsidRPr="003E045C" w:rsidRDefault="00673F40" w:rsidP="00673F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внутреннего трудового распорядка воспитанников;</w:t>
            </w:r>
          </w:p>
          <w:p w:rsidR="003E045C" w:rsidRPr="003E045C" w:rsidRDefault="00673F40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№2 Повестка дня: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-От</w:t>
            </w:r>
            <w:r w:rsidR="00A708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 о проделанной работе за 2022-2023</w:t>
            </w: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A708E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A708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Ознакомление с Планом ЛОР на 2023 г.</w:t>
            </w:r>
          </w:p>
          <w:p w:rsidR="003E045C" w:rsidRPr="003E045C" w:rsidRDefault="00A708E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запросу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родителей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            </w:t>
            </w: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708E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E045C" w:rsidRPr="003E045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A708EC">
        <w:trPr>
          <w:trHeight w:val="72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родителей</w:t>
            </w:r>
          </w:p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учреждению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Благотворительность. Участие родителей в ремонте и субботниках.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195A6F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</w:p>
          <w:p w:rsidR="003E045C" w:rsidRPr="003E045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</w:p>
        </w:tc>
      </w:tr>
      <w:tr w:rsidR="003E045C" w:rsidRPr="003E045C" w:rsidTr="00A708EC">
        <w:trPr>
          <w:trHeight w:val="118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Досуговые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Детские праздники, театрализованные представления, викторины, выставки, спортивные мероприятия с участием родителей.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 w:rsidR="00A708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</w:tr>
      <w:tr w:rsidR="003E045C" w:rsidRPr="003E045C" w:rsidTr="00A708EC">
        <w:trPr>
          <w:trHeight w:val="4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Консультирован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</w:t>
            </w:r>
            <w:proofErr w:type="spellEnd"/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планам воспитателей. По запросам</w:t>
            </w:r>
            <w:r w:rsidR="00A708E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родителей.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</w:p>
          <w:p w:rsidR="003E045C" w:rsidRPr="003E045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3E045C" w:rsidRPr="003E045C" w:rsidTr="00A708EC">
        <w:trPr>
          <w:trHeight w:val="4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конкурсах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родителей к участию в конкурсе: «Самая активная семья»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A708E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</w:t>
            </w:r>
            <w:proofErr w:type="spellEnd"/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proofErr w:type="spellEnd"/>
          </w:p>
        </w:tc>
      </w:tr>
    </w:tbl>
    <w:p w:rsidR="003E045C" w:rsidRPr="00A708E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708EC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Использование современных информационно-коммуникативных технологий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работы по реализации блока: </w:t>
      </w: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Совершенствование </w:t>
      </w:r>
      <w:proofErr w:type="spellStart"/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-образовательной работы</w:t>
      </w:r>
      <w:r w:rsidR="00A70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708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средствами ИКТ</w:t>
      </w:r>
      <w:r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0"/>
        <w:gridCol w:w="5530"/>
        <w:gridCol w:w="1560"/>
        <w:gridCol w:w="2419"/>
      </w:tblGrid>
      <w:tr w:rsidR="003E045C" w:rsidRPr="003E045C" w:rsidTr="00A708EC">
        <w:trPr>
          <w:trHeight w:val="4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195A6F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3E045C" w:rsidRPr="00195A6F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195A6F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E045C" w:rsidRPr="003E045C">
        <w:trPr>
          <w:trHeight w:val="6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195A6F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Внедрение в практику работы ДОУ современн</w:t>
            </w:r>
            <w:r w:rsidR="00A708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коммуникационных технологий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A708EC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195A6F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в методическом кабинете картотеки: мультимедийных презентаций,</w:t>
            </w:r>
          </w:p>
          <w:p w:rsidR="003E045C" w:rsidRPr="003E045C" w:rsidRDefault="003E045C" w:rsidP="00195A6F">
            <w:pPr>
              <w:spacing w:after="0" w:line="240" w:lineRule="exact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банка музыка</w:t>
            </w:r>
            <w:r w:rsidR="00A708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льных произведений по возрастам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A708EC">
        <w:trPr>
          <w:trHeight w:val="49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195A6F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возможности для педагогов использовать в работе ИКТ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A708EC">
        <w:trPr>
          <w:trHeight w:val="44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195A6F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методической работы средствами ИКТ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A708EC">
        <w:trPr>
          <w:trHeight w:val="25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195A6F">
            <w:pPr>
              <w:spacing w:after="0" w:line="240" w:lineRule="exact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информационной системы в ДОУ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A708EC" w:rsidRPr="00A708E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A708EC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 xml:space="preserve">Основы организации </w:t>
      </w:r>
      <w:proofErr w:type="spellStart"/>
      <w:r w:rsidRPr="00A708EC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воспитательно</w:t>
      </w:r>
      <w:proofErr w:type="spellEnd"/>
      <w:r w:rsidRPr="00A708EC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 xml:space="preserve">-образовательного процесса ДОУ </w:t>
      </w:r>
    </w:p>
    <w:p w:rsidR="003E045C" w:rsidRPr="003E045C" w:rsidRDefault="003E045C" w:rsidP="003E0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работы по реализации блока:</w:t>
      </w:r>
    </w:p>
    <w:p w:rsidR="003E045C" w:rsidRPr="003E045C" w:rsidRDefault="00A708EC" w:rsidP="00A708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3E045C" w:rsidRPr="003E0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в ДОУ для реализации Закона №273 -ФЗ «Об образовании в РФ», ФГОС и Профессионального стандарта педагога.</w:t>
      </w:r>
    </w:p>
    <w:p w:rsidR="003E045C" w:rsidRPr="00A708EC" w:rsidRDefault="00A708EC" w:rsidP="00A708E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3E045C" w:rsidRPr="00A708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Модернизация и обновление методического обеспечения образовательного процесса</w:t>
      </w:r>
      <w:r w:rsidR="003E045C" w:rsidRPr="00A708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tbl>
      <w:tblPr>
        <w:tblW w:w="9993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096"/>
        <w:gridCol w:w="1559"/>
        <w:gridCol w:w="1771"/>
      </w:tblGrid>
      <w:tr w:rsidR="003E045C" w:rsidRPr="003E045C" w:rsidTr="00195A6F">
        <w:trPr>
          <w:trHeight w:val="2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195A6F" w:rsidRDefault="00195A6F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Ответственн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3E045C" w:rsidRPr="003E045C" w:rsidTr="00195A6F">
        <w:trPr>
          <w:trHeight w:val="7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Коррекция и утверждение годового плана в соответствии с ФГОС, сетки НОД, и режима дня для всех возрастных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195A6F">
        <w:trPr>
          <w:trHeight w:val="6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Модернизация образовательных возможностей ДОУ, посредством внедрения педагогических технологий и коммуникационных средств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195A6F">
        <w:trPr>
          <w:trHeight w:val="3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выполнения годового плана по разделам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A708E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195A6F">
        <w:trPr>
          <w:trHeight w:val="4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рабочих программ пе</w:t>
            </w:r>
            <w:r w:rsidR="00A708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дагогов в соответствии с ООП ДО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195A6F">
        <w:trPr>
          <w:trHeight w:val="9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творческих группы педагогов, реализующих ФГОС ДО, в том числе по использованию в образовательном процессе современных образовательных технологий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195A6F">
        <w:trPr>
          <w:trHeight w:val="3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Приведение в соответствие нормативной базы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A708E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195A6F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Информационное обеспечение перехода ДОУ на Профессиональный стандарт педагога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195A6F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сайте ДОУ информации о результатах деятельности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  <w:tr w:rsidR="003E045C" w:rsidRPr="003E045C" w:rsidTr="00195A6F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195A6F" w:rsidRDefault="003E045C" w:rsidP="00195A6F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95A6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Смотры, конкурсы, выставки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3E045C" w:rsidRDefault="00A708E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теч.</w:t>
            </w:r>
            <w:r w:rsidR="003E045C"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3E045C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</w:p>
        </w:tc>
      </w:tr>
    </w:tbl>
    <w:p w:rsidR="003E045C" w:rsidRDefault="003E045C" w:rsidP="002A6BB1">
      <w:pPr>
        <w:tabs>
          <w:tab w:val="left" w:pos="3360"/>
        </w:tabs>
        <w:jc w:val="both"/>
        <w:rPr>
          <w:sz w:val="24"/>
          <w:szCs w:val="24"/>
        </w:rPr>
      </w:pPr>
    </w:p>
    <w:p w:rsidR="003E045C" w:rsidRPr="003E045C" w:rsidRDefault="003E045C" w:rsidP="003E045C">
      <w:pPr>
        <w:rPr>
          <w:sz w:val="24"/>
          <w:szCs w:val="24"/>
        </w:rPr>
      </w:pPr>
    </w:p>
    <w:p w:rsidR="003E045C" w:rsidRPr="003E045C" w:rsidRDefault="003E045C" w:rsidP="003E045C">
      <w:pPr>
        <w:rPr>
          <w:sz w:val="24"/>
          <w:szCs w:val="24"/>
        </w:rPr>
      </w:pPr>
    </w:p>
    <w:p w:rsidR="003E045C" w:rsidRDefault="003E045C" w:rsidP="003E045C">
      <w:pPr>
        <w:rPr>
          <w:sz w:val="24"/>
          <w:szCs w:val="24"/>
        </w:rPr>
      </w:pPr>
    </w:p>
    <w:p w:rsidR="00195A6F" w:rsidRDefault="00195A6F" w:rsidP="003E045C">
      <w:pPr>
        <w:rPr>
          <w:sz w:val="24"/>
          <w:szCs w:val="24"/>
        </w:rPr>
      </w:pPr>
    </w:p>
    <w:p w:rsidR="00195A6F" w:rsidRDefault="00195A6F" w:rsidP="003E045C">
      <w:pPr>
        <w:rPr>
          <w:sz w:val="24"/>
          <w:szCs w:val="24"/>
        </w:rPr>
      </w:pPr>
    </w:p>
    <w:p w:rsidR="00195A6F" w:rsidRDefault="00195A6F" w:rsidP="003E045C">
      <w:pPr>
        <w:rPr>
          <w:sz w:val="24"/>
          <w:szCs w:val="24"/>
        </w:rPr>
      </w:pPr>
    </w:p>
    <w:p w:rsidR="00195A6F" w:rsidRDefault="00195A6F" w:rsidP="003E045C">
      <w:pPr>
        <w:rPr>
          <w:sz w:val="24"/>
          <w:szCs w:val="24"/>
        </w:rPr>
      </w:pPr>
    </w:p>
    <w:p w:rsidR="00A708EC" w:rsidRDefault="00A708EC" w:rsidP="003E045C">
      <w:pPr>
        <w:ind w:firstLine="708"/>
        <w:rPr>
          <w:sz w:val="24"/>
          <w:szCs w:val="24"/>
        </w:rPr>
      </w:pPr>
    </w:p>
    <w:p w:rsidR="003E045C" w:rsidRPr="00A708EC" w:rsidRDefault="003E045C" w:rsidP="00A708EC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A708EC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A708EC" w:rsidRDefault="003E045C" w:rsidP="00A708E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</w:t>
      </w:r>
      <w:r w:rsidRPr="003E045C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r w:rsidRP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мероприятий,</w:t>
      </w:r>
      <w:r w:rsidR="00A708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708EC" w:rsidRDefault="003E045C" w:rsidP="00A708EC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направленных на обеспечение безопа</w:t>
      </w:r>
      <w:r w:rsid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сности жизнедеятельности</w:t>
      </w:r>
    </w:p>
    <w:p w:rsidR="003E045C" w:rsidRDefault="00A708EC" w:rsidP="00A708EC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2022-2023</w:t>
      </w:r>
      <w:r w:rsidR="003E045C" w:rsidRP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</w:t>
      </w:r>
    </w:p>
    <w:p w:rsidR="00A708EC" w:rsidRPr="00A708EC" w:rsidRDefault="00A708EC" w:rsidP="00A708E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64" w:type="dxa"/>
        <w:tblInd w:w="-1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6"/>
        <w:gridCol w:w="5575"/>
        <w:gridCol w:w="1837"/>
        <w:gridCol w:w="1876"/>
      </w:tblGrid>
      <w:tr w:rsidR="00442CC9" w:rsidRPr="003E045C" w:rsidTr="00442CC9">
        <w:trPr>
          <w:trHeight w:val="41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Мероприятия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42CC9" w:rsidRPr="00A708EC" w:rsidRDefault="00442CC9" w:rsidP="00442CC9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Срок</w:t>
            </w:r>
          </w:p>
          <w:p w:rsidR="00442CC9" w:rsidRPr="00A708EC" w:rsidRDefault="00442CC9" w:rsidP="00442CC9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исполнения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Ответственный</w:t>
            </w:r>
          </w:p>
        </w:tc>
      </w:tr>
      <w:tr w:rsidR="00442CC9" w:rsidRPr="00A708EC" w:rsidTr="00442CC9">
        <w:trPr>
          <w:trHeight w:val="59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Инструктивно-методическая консультация с 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едагогическими работниками по ОБ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Ж.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442CC9" w:rsidRPr="00A708EC" w:rsidTr="00442CC9">
        <w:trPr>
          <w:trHeight w:val="50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Беседа восп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итанников старшего возраста по т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еме "Здоровье и болезнь"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442CC9" w:rsidRPr="00A708EC" w:rsidTr="00442CC9">
        <w:trPr>
          <w:trHeight w:val="51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Непосредст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венно образовательная деятельнос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ть,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беседы, игры, развлечения по ОБ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течен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ие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442CC9" w:rsidRPr="00A708EC" w:rsidTr="00442CC9">
        <w:trPr>
          <w:trHeight w:val="62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Выставк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 детских рисунков "Витамины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  з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доровый</w:t>
            </w:r>
            <w:proofErr w:type="gramEnd"/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организм"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442CC9" w:rsidRPr="00A708EC" w:rsidTr="00442CC9">
        <w:trPr>
          <w:trHeight w:val="72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онсультирование и инструктажи родит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елей об обеспечении безопасности дома и в общественных местах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442CC9" w:rsidRPr="00A708EC" w:rsidTr="00442CC9">
        <w:trPr>
          <w:trHeight w:val="55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42CC9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42CC9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Приобре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тение дидактических пособий, игр,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методической, детской литературы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 ОЬЖ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год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442CC9" w:rsidRPr="00A708EC" w:rsidTr="00442CC9">
        <w:trPr>
          <w:trHeight w:val="17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42CC9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Оформление информационного стенда для родителей</w:t>
            </w:r>
          </w:p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"Личная гигиена"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442CC9" w:rsidRPr="00A708EC" w:rsidTr="00442CC9">
        <w:trPr>
          <w:trHeight w:val="42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857743" w:rsidRPr="00A708EC" w:rsidRDefault="00442CC9" w:rsidP="00857743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Обновление детской про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улочной площадки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Апрель - май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Сотрудники дет.</w:t>
            </w:r>
          </w:p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сада</w:t>
            </w:r>
          </w:p>
        </w:tc>
      </w:tr>
      <w:tr w:rsidR="00442CC9" w:rsidRPr="00A708EC" w:rsidTr="00442CC9">
        <w:trPr>
          <w:trHeight w:val="135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42CC9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Анализ работы с детьми и родит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елями по обеспечению безопасности жизнедеятельности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летний период</w:t>
            </w:r>
          </w:p>
          <w:p w:rsidR="00442CC9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информ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ация для родителей (инструкции);</w:t>
            </w:r>
          </w:p>
          <w:p w:rsidR="00442CC9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беседы с детьми:</w:t>
            </w:r>
          </w:p>
          <w:p w:rsidR="00442CC9" w:rsidRPr="00A708EC" w:rsidRDefault="00442CC9" w:rsidP="00442CC9">
            <w:pPr>
              <w:spacing w:after="0" w:line="240" w:lineRule="auto"/>
              <w:ind w:firstLine="20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«Здоровая пища», «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Опасные предме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ты дома», «Игры на воде», «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Витамины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полезные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продукты»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42CC9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  <w:p w:rsidR="00442CC9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442CC9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442CC9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442CC9" w:rsidRPr="00A708EC" w:rsidRDefault="00442CC9" w:rsidP="00442CC9">
            <w:pPr>
              <w:spacing w:after="0" w:line="240" w:lineRule="exact"/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июнь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42CC9" w:rsidRPr="00A708EC" w:rsidRDefault="00442CC9" w:rsidP="00442CC9">
            <w:pPr>
              <w:spacing w:after="0" w:line="240" w:lineRule="auto"/>
              <w:ind w:firstLine="146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A708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442CC9" w:rsidRPr="00A708EC" w:rsidTr="00442CC9">
        <w:trPr>
          <w:trHeight w:val="80"/>
        </w:trPr>
        <w:tc>
          <w:tcPr>
            <w:tcW w:w="9864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FFFFFF"/>
            <w:vAlign w:val="bottom"/>
          </w:tcPr>
          <w:p w:rsidR="00442CC9" w:rsidRPr="00A708EC" w:rsidRDefault="00442CC9" w:rsidP="00442CC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3E045C" w:rsidRPr="00A708EC" w:rsidRDefault="003E045C" w:rsidP="003E045C">
      <w:pPr>
        <w:tabs>
          <w:tab w:val="left" w:pos="1095"/>
        </w:tabs>
        <w:rPr>
          <w:sz w:val="24"/>
          <w:szCs w:val="24"/>
        </w:rPr>
      </w:pPr>
    </w:p>
    <w:p w:rsidR="003E045C" w:rsidRDefault="003E045C" w:rsidP="003E045C">
      <w:pPr>
        <w:rPr>
          <w:sz w:val="24"/>
          <w:szCs w:val="24"/>
        </w:rPr>
      </w:pP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85774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2CC9" w:rsidRDefault="00442CC9" w:rsidP="0085774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ПРИЛОЖЕНИЕ 2</w:t>
      </w:r>
    </w:p>
    <w:p w:rsidR="00442CC9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E045C" w:rsidRPr="00A708EC" w:rsidRDefault="003E045C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 мероприятий</w:t>
      </w:r>
    </w:p>
    <w:p w:rsidR="00A708EC" w:rsidRDefault="003E045C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предупреждению детского </w:t>
      </w:r>
      <w:proofErr w:type="spellStart"/>
      <w:r w:rsidRP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дорожно</w:t>
      </w:r>
      <w:proofErr w:type="spellEnd"/>
      <w:r w:rsidRP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42C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транспортного</w:t>
      </w:r>
      <w:r w:rsid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травматизма </w:t>
      </w:r>
    </w:p>
    <w:p w:rsidR="003E045C" w:rsidRDefault="00A708EC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2022-2023</w:t>
      </w:r>
      <w:r w:rsidR="003E045C" w:rsidRPr="00A708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</w:t>
      </w:r>
    </w:p>
    <w:p w:rsidR="00442CC9" w:rsidRPr="00A708EC" w:rsidRDefault="00442CC9" w:rsidP="00A708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71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237"/>
        <w:gridCol w:w="1276"/>
        <w:gridCol w:w="1791"/>
      </w:tblGrid>
      <w:tr w:rsidR="003E045C" w:rsidRPr="003E045C" w:rsidTr="00857743">
        <w:trPr>
          <w:trHeight w:val="4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57743" w:rsidRPr="00857743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0"/>
                <w:sz w:val="24"/>
                <w:szCs w:val="24"/>
                <w:vertAlign w:val="superscript"/>
                <w:lang w:eastAsia="ru-RU"/>
              </w:rPr>
            </w:pPr>
            <w:r w:rsidRPr="00857743">
              <w:rPr>
                <w:rFonts w:ascii="Times New Roman" w:eastAsia="Times New Roman" w:hAnsi="Times New Roman" w:cs="Times New Roman"/>
                <w:b/>
                <w:color w:val="000000"/>
                <w:spacing w:val="-20"/>
                <w:sz w:val="24"/>
                <w:szCs w:val="24"/>
                <w:vertAlign w:val="superscript"/>
                <w:lang w:eastAsia="ru-RU"/>
              </w:rPr>
              <w:t>№</w:t>
            </w:r>
          </w:p>
          <w:p w:rsidR="003E045C" w:rsidRPr="00857743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77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857743" w:rsidRDefault="003E045C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77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857743" w:rsidRDefault="003E045C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77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</w:t>
            </w:r>
          </w:p>
          <w:p w:rsidR="003E045C" w:rsidRPr="00857743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исп-</w:t>
            </w:r>
            <w:r w:rsidR="003E045C" w:rsidRPr="008577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857743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ны</w:t>
            </w:r>
            <w:r w:rsidR="003E045C" w:rsidRPr="008577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й</w:t>
            </w:r>
            <w:proofErr w:type="spellEnd"/>
            <w:proofErr w:type="gramEnd"/>
          </w:p>
        </w:tc>
      </w:tr>
      <w:tr w:rsidR="003E045C" w:rsidRPr="003E045C" w:rsidTr="00857743">
        <w:trPr>
          <w:trHeight w:val="4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pacing w:val="-2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442CC9" w:rsidRDefault="00857743" w:rsidP="00D0259E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Сог</w:t>
            </w:r>
            <w:r w:rsidR="003E045C"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ласование. утверждение плана меро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приятий по ПДД на новый учебный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857743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="003E045C"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3E045C" w:rsidTr="00857743">
        <w:trPr>
          <w:trHeight w:val="5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Инструктаж с педагогическим работником по выполнению инструкции по обеспечению безопасности детей на улицах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857743">
        <w:trPr>
          <w:trHeight w:val="1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Операция "Внимание</w:t>
            </w:r>
            <w:r w:rsidR="0085774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</w:t>
            </w: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дети!"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3E045C" w:rsidTr="00857743">
        <w:trPr>
          <w:trHeight w:val="5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Анкетировани</w:t>
            </w:r>
            <w:r w:rsidR="0085774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е родителей по обучению </w:t>
            </w:r>
            <w:proofErr w:type="gramStart"/>
            <w:r w:rsidR="0085774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детей  П</w:t>
            </w: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ДД</w:t>
            </w:r>
            <w:proofErr w:type="gramEnd"/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пр</w:t>
            </w:r>
            <w:r w:rsidR="0085774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офилактике </w:t>
            </w:r>
            <w:proofErr w:type="spellStart"/>
            <w:r w:rsidR="0085774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дорожно</w:t>
            </w:r>
            <w:proofErr w:type="spellEnd"/>
            <w:r w:rsidR="0085774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- транспортно</w:t>
            </w: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го травматизма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857743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октябрь и</w:t>
            </w:r>
          </w:p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3E045C" w:rsidTr="00857743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3E045C" w:rsidRDefault="00857743" w:rsidP="00857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Инструктажи с родителями о правилах безопасного поведения на дорогах в зимнее 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3E045C" w:rsidTr="00857743">
        <w:trPr>
          <w:trHeight w:val="3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Неделя безопасности "Профилактика дорожною - транспортного травматизма"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3E045C" w:rsidTr="00857743">
        <w:trPr>
          <w:trHeight w:val="4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857743" w:rsidP="00D0259E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</w:t>
            </w:r>
            <w:r w:rsidR="003E045C"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тические игры - на развитие у дошкольников навыков безопасного поведения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3E045C" w:rsidTr="00857743">
        <w:trPr>
          <w:trHeight w:val="4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"Игра как ведущий метод обучения детей безопасному поведению на дорогах"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3E045C" w:rsidTr="00857743">
        <w:trPr>
          <w:trHeight w:val="3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3E045C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857743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Выс</w:t>
            </w:r>
            <w:r w:rsidR="003E045C"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тавка детских рисунков "Зеленый огонек"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3E045C" w:rsidTr="00857743">
        <w:trPr>
          <w:trHeight w:val="6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"Целевые прогулк</w:t>
            </w:r>
            <w:r w:rsidR="0085774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 как форма профилактики </w:t>
            </w:r>
            <w:proofErr w:type="gramStart"/>
            <w:r w:rsidR="0085774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детского</w:t>
            </w: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.дорожно</w:t>
            </w:r>
            <w:proofErr w:type="gramEnd"/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-транспортного травматизма"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3E045C" w:rsidTr="00857743">
        <w:trPr>
          <w:trHeight w:val="4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3E045C" w:rsidRDefault="00857743" w:rsidP="0085774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Анализ состояния работы </w:t>
            </w:r>
            <w:r w:rsidR="0085774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организации обучения детей П</w:t>
            </w: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3E045C" w:rsidTr="00857743">
        <w:trPr>
          <w:trHeight w:val="2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3E045C" w:rsidRDefault="00857743" w:rsidP="00857743">
            <w:pPr>
              <w:spacing w:after="0" w:line="8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442CC9" w:rsidRDefault="003E045C" w:rsidP="00D0259E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Изготовление пособий по изучению правил дорожною движения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442CC9" w:rsidRDefault="00857743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</w:t>
            </w:r>
            <w:r w:rsidR="003E045C"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045C" w:rsidRPr="00442CC9" w:rsidRDefault="003E045C" w:rsidP="00D0259E">
            <w:pPr>
              <w:spacing w:after="0" w:line="240" w:lineRule="exact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C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3E045C" w:rsidRDefault="003E045C" w:rsidP="003E045C">
      <w:pPr>
        <w:ind w:firstLine="708"/>
        <w:rPr>
          <w:sz w:val="24"/>
          <w:szCs w:val="24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Default="00857743" w:rsidP="0085774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ПРИЛОЖЕНИЕ 3</w:t>
      </w:r>
    </w:p>
    <w:p w:rsidR="00857743" w:rsidRDefault="00857743" w:rsidP="0085774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57743" w:rsidRPr="00D0259E" w:rsidRDefault="00857743" w:rsidP="00D0259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25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 мероприятий</w:t>
      </w:r>
    </w:p>
    <w:p w:rsidR="003E045C" w:rsidRPr="00D0259E" w:rsidRDefault="00857743" w:rsidP="00D025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25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3E045C" w:rsidRPr="00D025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r w:rsidRPr="00D025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обеспечению </w:t>
      </w:r>
      <w:r w:rsidR="00D025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пожарной </w:t>
      </w:r>
      <w:r w:rsidRPr="00D025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безопасности на 2022-2023</w:t>
      </w:r>
      <w:r w:rsidR="00D025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E045C" w:rsidRPr="00D025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год</w:t>
      </w:r>
    </w:p>
    <w:p w:rsidR="003E045C" w:rsidRPr="00D0259E" w:rsidRDefault="003E045C" w:rsidP="00D025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9"/>
        <w:gridCol w:w="4075"/>
        <w:gridCol w:w="2347"/>
        <w:gridCol w:w="2362"/>
      </w:tblGrid>
      <w:tr w:rsidR="003E045C" w:rsidRPr="003E045C" w:rsidTr="00D0259E">
        <w:trPr>
          <w:trHeight w:val="36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D0259E" w:rsidRDefault="00857743" w:rsidP="00D0259E">
            <w:pPr>
              <w:spacing w:after="0" w:line="280" w:lineRule="exac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gramStart"/>
            <w:r w:rsidRPr="00D0259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№  п</w:t>
            </w:r>
            <w:proofErr w:type="gramEnd"/>
            <w:r w:rsidRPr="00D0259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/п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D0259E" w:rsidRDefault="003E045C" w:rsidP="00D0259E">
            <w:pPr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Мероприятия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D0259E" w:rsidRDefault="003E045C" w:rsidP="00D0259E">
            <w:pPr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Срок исполнения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045C" w:rsidRPr="00D0259E" w:rsidRDefault="003E045C" w:rsidP="00D0259E">
            <w:pPr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Ответственный</w:t>
            </w:r>
          </w:p>
        </w:tc>
      </w:tr>
      <w:tr w:rsidR="003E045C" w:rsidRPr="00D0259E">
        <w:trPr>
          <w:trHeight w:val="87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D0259E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Согласование, утверждение плана мероприятий по </w:t>
            </w:r>
            <w:r w:rsidR="00D0259E" w:rsidRPr="00D025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ПБ</w:t>
            </w:r>
            <w:r w:rsidRPr="00D0259E">
              <w:rPr>
                <w:rFonts w:ascii="Segoe UI" w:eastAsia="Times New Roman" w:hAnsi="Segoe UI" w:cs="Segoe UI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 новый учебный год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="003E045C"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D0259E" w:rsidTr="00D0259E">
        <w:trPr>
          <w:trHeight w:val="1083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D0259E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Инструктаж с педагогическим работником по выполнению инструкции по обеспечению пожарной безопасности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E045C" w:rsidRPr="00D0259E">
        <w:trPr>
          <w:trHeight w:val="1433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D0259E" w:rsidRDefault="00D0259E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Проведение</w:t>
            </w:r>
            <w:r w:rsidR="003E045C"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тематической непосредственно образовательной деятельн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ости, бесед, развлечений п</w:t>
            </w:r>
            <w:r w:rsidR="003E045C"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 правилам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пожарной безопасности с детьми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</w:t>
            </w:r>
            <w:r w:rsidR="003E045C"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D0259E" w:rsidRDefault="002245FF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</w:t>
            </w:r>
            <w:r w:rsidR="003E045C"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ель</w:t>
            </w:r>
          </w:p>
        </w:tc>
      </w:tr>
      <w:tr w:rsidR="003E045C" w:rsidRPr="00D0259E">
        <w:trPr>
          <w:trHeight w:val="59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D0259E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Выставка детских рисунков "Спичка - невеличка"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D0259E">
        <w:trPr>
          <w:trHeight w:val="1145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D0259E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Консультирование родителей о правилах пожарной безопасности дома и в общественных местах во время новогодних праздников.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D0259E" w:rsidTr="00D0259E">
        <w:trPr>
          <w:trHeight w:val="87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D0259E" w:rsidRDefault="00D0259E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Приобретение дидактических пособий, иг</w:t>
            </w:r>
            <w:r w:rsidR="003E045C"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р, методической детской литературы по пожарной безопасности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течение</w:t>
            </w:r>
            <w:r w:rsidR="003E045C"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D0259E">
        <w:trPr>
          <w:trHeight w:val="1706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045C" w:rsidRPr="00D0259E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Проведение тематической непосредственно образовательной деятельности, бесед, развлечений по правилам пожарной безопасности </w:t>
            </w:r>
            <w:r w:rsid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 детьми по теме: "При пожаре не</w:t>
            </w: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зевай, огонь водою заливай".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</w:t>
            </w:r>
            <w:r w:rsidR="003E045C"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евраль</w:t>
            </w:r>
          </w:p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D0259E">
        <w:trPr>
          <w:trHeight w:val="871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045C" w:rsidRPr="00D0259E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рганизация и проведение игр по теме "Ес</w:t>
            </w: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 возник пожар" для детей старшего возраста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E045C" w:rsidRPr="00D0259E" w:rsidTr="00D0259E">
        <w:trPr>
          <w:trHeight w:val="106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D0259E" w:rsidRDefault="00D0259E" w:rsidP="003E045C">
            <w:pPr>
              <w:spacing w:after="0" w:line="2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045C" w:rsidRPr="00D0259E" w:rsidRDefault="00D0259E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Анализ работы с де</w:t>
            </w:r>
            <w:r w:rsidR="003E045C"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тьми и родителями по пожарной безопасности.</w:t>
            </w:r>
          </w:p>
          <w:p w:rsidR="00D0259E" w:rsidRDefault="003E045C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информ</w:t>
            </w:r>
            <w:r w:rsid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ация для родителей (инструкции);</w:t>
            </w:r>
          </w:p>
          <w:p w:rsidR="003E045C" w:rsidRPr="00D0259E" w:rsidRDefault="00D0259E" w:rsidP="003E04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б</w:t>
            </w:r>
            <w:r w:rsidR="003E045C"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еседы с детьми "Служба 101 всегда на страже"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045C" w:rsidRPr="00D0259E" w:rsidRDefault="003E045C" w:rsidP="003E045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59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812FB8" w:rsidRPr="00D0259E" w:rsidRDefault="002245FF" w:rsidP="003E045C">
      <w:pPr>
        <w:ind w:firstLine="708"/>
        <w:rPr>
          <w:sz w:val="24"/>
          <w:szCs w:val="24"/>
        </w:rPr>
      </w:pPr>
      <w:bookmarkStart w:id="3" w:name="_GoBack"/>
      <w:r w:rsidRPr="002245FF"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20130" cy="8412370"/>
            <wp:effectExtent l="0" t="0" r="0" b="8255"/>
            <wp:docPr id="2" name="Рисунок 2" descr="E:\7 сентября\Последний лист ГД на 2022-2023  уч.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7 сентября\Последний лист ГД на 2022-2023  уч.год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812FB8" w:rsidRPr="00D0259E" w:rsidSect="0091500B">
      <w:footerReference w:type="default" r:id="rId11"/>
      <w:pgSz w:w="11906" w:h="16838"/>
      <w:pgMar w:top="993" w:right="850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729D" w:rsidRDefault="00BB729D" w:rsidP="00A14972">
      <w:pPr>
        <w:spacing w:after="0" w:line="240" w:lineRule="auto"/>
      </w:pPr>
      <w:r>
        <w:separator/>
      </w:r>
    </w:p>
  </w:endnote>
  <w:endnote w:type="continuationSeparator" w:id="0">
    <w:p w:rsidR="00BB729D" w:rsidRDefault="00BB729D" w:rsidP="00A14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45698430"/>
      <w:docPartObj>
        <w:docPartGallery w:val="Page Numbers (Bottom of Page)"/>
        <w:docPartUnique/>
      </w:docPartObj>
    </w:sdtPr>
    <w:sdtEndPr/>
    <w:sdtContent>
      <w:p w:rsidR="007F103D" w:rsidRDefault="007F103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4AEC">
          <w:rPr>
            <w:noProof/>
          </w:rPr>
          <w:t>35</w:t>
        </w:r>
        <w:r>
          <w:fldChar w:fldCharType="end"/>
        </w:r>
      </w:p>
    </w:sdtContent>
  </w:sdt>
  <w:p w:rsidR="007F103D" w:rsidRDefault="007F103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729D" w:rsidRDefault="00BB729D" w:rsidP="00A14972">
      <w:pPr>
        <w:spacing w:after="0" w:line="240" w:lineRule="auto"/>
      </w:pPr>
      <w:r>
        <w:separator/>
      </w:r>
    </w:p>
  </w:footnote>
  <w:footnote w:type="continuationSeparator" w:id="0">
    <w:p w:rsidR="00BB729D" w:rsidRDefault="00BB729D" w:rsidP="00A149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>
    <w:nsid w:val="17EF6A35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D643FE"/>
    <w:multiLevelType w:val="hybridMultilevel"/>
    <w:tmpl w:val="2FC89C82"/>
    <w:lvl w:ilvl="0" w:tplc="80E0B34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6F5B5D"/>
    <w:multiLevelType w:val="hybridMultilevel"/>
    <w:tmpl w:val="DA88241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1E152F"/>
    <w:multiLevelType w:val="hybridMultilevel"/>
    <w:tmpl w:val="5484E602"/>
    <w:lvl w:ilvl="0" w:tplc="B972DB5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E809DE"/>
    <w:multiLevelType w:val="multilevel"/>
    <w:tmpl w:val="97AE96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3197A74"/>
    <w:multiLevelType w:val="multilevel"/>
    <w:tmpl w:val="13B8EB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43318CA"/>
    <w:multiLevelType w:val="hybridMultilevel"/>
    <w:tmpl w:val="9FBA508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6"/>
  </w:num>
  <w:num w:numId="8">
    <w:abstractNumId w:val="5"/>
  </w:num>
  <w:num w:numId="9">
    <w:abstractNumId w:val="11"/>
  </w:num>
  <w:num w:numId="10">
    <w:abstractNumId w:val="7"/>
  </w:num>
  <w:num w:numId="11">
    <w:abstractNumId w:val="9"/>
  </w:num>
  <w:num w:numId="12">
    <w:abstractNumId w:val="8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754"/>
    <w:rsid w:val="0000743C"/>
    <w:rsid w:val="00026CEF"/>
    <w:rsid w:val="00030657"/>
    <w:rsid w:val="00043E7E"/>
    <w:rsid w:val="0007531B"/>
    <w:rsid w:val="000778DC"/>
    <w:rsid w:val="00080C36"/>
    <w:rsid w:val="000925C3"/>
    <w:rsid w:val="00093496"/>
    <w:rsid w:val="000A2F77"/>
    <w:rsid w:val="000A6EB6"/>
    <w:rsid w:val="000C4B39"/>
    <w:rsid w:val="000E75A7"/>
    <w:rsid w:val="0012444A"/>
    <w:rsid w:val="001728F0"/>
    <w:rsid w:val="00181084"/>
    <w:rsid w:val="00195A6F"/>
    <w:rsid w:val="001B170C"/>
    <w:rsid w:val="001C2ADB"/>
    <w:rsid w:val="001C5365"/>
    <w:rsid w:val="001C75F4"/>
    <w:rsid w:val="001E0949"/>
    <w:rsid w:val="001F5A12"/>
    <w:rsid w:val="002245FF"/>
    <w:rsid w:val="00243B60"/>
    <w:rsid w:val="00261221"/>
    <w:rsid w:val="002900B0"/>
    <w:rsid w:val="002920D9"/>
    <w:rsid w:val="002A6BB1"/>
    <w:rsid w:val="002B61C4"/>
    <w:rsid w:val="002F7C80"/>
    <w:rsid w:val="00332B1D"/>
    <w:rsid w:val="00352244"/>
    <w:rsid w:val="003739C0"/>
    <w:rsid w:val="00397FB7"/>
    <w:rsid w:val="003D41EB"/>
    <w:rsid w:val="003E045C"/>
    <w:rsid w:val="00402263"/>
    <w:rsid w:val="00403AC3"/>
    <w:rsid w:val="00424164"/>
    <w:rsid w:val="0043537C"/>
    <w:rsid w:val="00442CC9"/>
    <w:rsid w:val="00476EB3"/>
    <w:rsid w:val="004F3B73"/>
    <w:rsid w:val="00530368"/>
    <w:rsid w:val="00545324"/>
    <w:rsid w:val="005612B8"/>
    <w:rsid w:val="00571754"/>
    <w:rsid w:val="00574F91"/>
    <w:rsid w:val="005754DD"/>
    <w:rsid w:val="005809CB"/>
    <w:rsid w:val="00582A7A"/>
    <w:rsid w:val="005E4C92"/>
    <w:rsid w:val="005F07D4"/>
    <w:rsid w:val="00606754"/>
    <w:rsid w:val="006256B5"/>
    <w:rsid w:val="00636453"/>
    <w:rsid w:val="0065383D"/>
    <w:rsid w:val="00661699"/>
    <w:rsid w:val="00666B48"/>
    <w:rsid w:val="00673F40"/>
    <w:rsid w:val="006904FE"/>
    <w:rsid w:val="00702589"/>
    <w:rsid w:val="00732B7D"/>
    <w:rsid w:val="007344AF"/>
    <w:rsid w:val="00752B62"/>
    <w:rsid w:val="00757D4F"/>
    <w:rsid w:val="00771860"/>
    <w:rsid w:val="00776589"/>
    <w:rsid w:val="00785819"/>
    <w:rsid w:val="00786506"/>
    <w:rsid w:val="00790D3E"/>
    <w:rsid w:val="007B3FCA"/>
    <w:rsid w:val="007C4AEC"/>
    <w:rsid w:val="007D2060"/>
    <w:rsid w:val="007D5E5F"/>
    <w:rsid w:val="007E3B92"/>
    <w:rsid w:val="007F103D"/>
    <w:rsid w:val="00804B4B"/>
    <w:rsid w:val="00812FB8"/>
    <w:rsid w:val="00834937"/>
    <w:rsid w:val="00857743"/>
    <w:rsid w:val="008B5E73"/>
    <w:rsid w:val="008C2AA4"/>
    <w:rsid w:val="008E69F4"/>
    <w:rsid w:val="008F4E31"/>
    <w:rsid w:val="0091500B"/>
    <w:rsid w:val="00923576"/>
    <w:rsid w:val="00995689"/>
    <w:rsid w:val="009A6A23"/>
    <w:rsid w:val="009B29A2"/>
    <w:rsid w:val="009D28CE"/>
    <w:rsid w:val="009E3E67"/>
    <w:rsid w:val="00A06A1D"/>
    <w:rsid w:val="00A14972"/>
    <w:rsid w:val="00A350B8"/>
    <w:rsid w:val="00A35EE9"/>
    <w:rsid w:val="00A506F9"/>
    <w:rsid w:val="00A60BA8"/>
    <w:rsid w:val="00A64CB5"/>
    <w:rsid w:val="00A708EC"/>
    <w:rsid w:val="00A92DB4"/>
    <w:rsid w:val="00AB6E2C"/>
    <w:rsid w:val="00AB7C73"/>
    <w:rsid w:val="00B10FA9"/>
    <w:rsid w:val="00B2065F"/>
    <w:rsid w:val="00B41900"/>
    <w:rsid w:val="00B44345"/>
    <w:rsid w:val="00B46F17"/>
    <w:rsid w:val="00B61691"/>
    <w:rsid w:val="00B9793E"/>
    <w:rsid w:val="00BA4860"/>
    <w:rsid w:val="00BB729D"/>
    <w:rsid w:val="00BB7B5A"/>
    <w:rsid w:val="00BD3A6F"/>
    <w:rsid w:val="00C37B9F"/>
    <w:rsid w:val="00C567F4"/>
    <w:rsid w:val="00C84AB4"/>
    <w:rsid w:val="00CC091C"/>
    <w:rsid w:val="00CE46CE"/>
    <w:rsid w:val="00D0125E"/>
    <w:rsid w:val="00D0259E"/>
    <w:rsid w:val="00D41343"/>
    <w:rsid w:val="00D42FF1"/>
    <w:rsid w:val="00D47381"/>
    <w:rsid w:val="00D51B01"/>
    <w:rsid w:val="00D77521"/>
    <w:rsid w:val="00DC7C9E"/>
    <w:rsid w:val="00E17843"/>
    <w:rsid w:val="00E85F27"/>
    <w:rsid w:val="00E869F5"/>
    <w:rsid w:val="00E916DF"/>
    <w:rsid w:val="00E954B6"/>
    <w:rsid w:val="00EC4ACA"/>
    <w:rsid w:val="00ED6A7B"/>
    <w:rsid w:val="00EE7357"/>
    <w:rsid w:val="00EF7224"/>
    <w:rsid w:val="00F061A4"/>
    <w:rsid w:val="00F140A2"/>
    <w:rsid w:val="00F24BED"/>
    <w:rsid w:val="00F60BA2"/>
    <w:rsid w:val="00F70D88"/>
    <w:rsid w:val="00F82F56"/>
    <w:rsid w:val="00F87B9C"/>
    <w:rsid w:val="00F902F6"/>
    <w:rsid w:val="00FB355B"/>
    <w:rsid w:val="00FC1EEB"/>
    <w:rsid w:val="00FC2018"/>
    <w:rsid w:val="00FD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D51413-CDAC-4BE2-9927-7EB38A7FE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812FB8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812FB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410pt">
    <w:name w:val="Основной текст (4) + 10 pt;Полужирный"/>
    <w:basedOn w:val="4"/>
    <w:rsid w:val="00812FB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812FB8"/>
    <w:rPr>
      <w:rFonts w:ascii="Times New Roman" w:eastAsia="Times New Roman" w:hAnsi="Times New Roman" w:cs="Times New Roman"/>
      <w:b/>
      <w:bCs/>
      <w:sz w:val="12"/>
      <w:szCs w:val="12"/>
      <w:shd w:val="clear" w:color="auto" w:fill="FFFFFF"/>
    </w:rPr>
  </w:style>
  <w:style w:type="character" w:customStyle="1" w:styleId="695pt">
    <w:name w:val="Основной текст (6) + 9;5 pt;Не полужирный"/>
    <w:basedOn w:val="6"/>
    <w:rsid w:val="00812FB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60pt120">
    <w:name w:val="Основной текст (6) + Не полужирный;Интервал 0 pt;Масштаб 120%"/>
    <w:basedOn w:val="6"/>
    <w:rsid w:val="00812FB8"/>
    <w:rPr>
      <w:rFonts w:ascii="Times New Roman" w:eastAsia="Times New Roman" w:hAnsi="Times New Roman" w:cs="Times New Roman"/>
      <w:b/>
      <w:bCs/>
      <w:color w:val="000000"/>
      <w:spacing w:val="-10"/>
      <w:w w:val="120"/>
      <w:position w:val="0"/>
      <w:sz w:val="12"/>
      <w:szCs w:val="12"/>
      <w:shd w:val="clear" w:color="auto" w:fill="FFFFFF"/>
      <w:lang w:val="ru-RU" w:eastAsia="ru-RU" w:bidi="ru-RU"/>
    </w:rPr>
  </w:style>
  <w:style w:type="character" w:customStyle="1" w:styleId="6LucidaSansUnicode115pt">
    <w:name w:val="Основной текст (6) + Lucida Sans Unicode;11;5 pt;Не полужирный;Курсив"/>
    <w:basedOn w:val="6"/>
    <w:rsid w:val="00812FB8"/>
    <w:rPr>
      <w:rFonts w:ascii="Lucida Sans Unicode" w:eastAsia="Lucida Sans Unicode" w:hAnsi="Lucida Sans Unicode" w:cs="Lucida Sans Unicode"/>
      <w:b/>
      <w:bCs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rsid w:val="00812FB8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sz w:val="22"/>
      <w:szCs w:val="22"/>
      <w:u w:val="none"/>
    </w:rPr>
  </w:style>
  <w:style w:type="character" w:customStyle="1" w:styleId="710pt0pt">
    <w:name w:val="Основной текст (7) + 10 pt;Не курсив;Интервал 0 pt"/>
    <w:basedOn w:val="7"/>
    <w:rsid w:val="00812FB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70">
    <w:name w:val="Основной текст (7)"/>
    <w:basedOn w:val="7"/>
    <w:rsid w:val="00812FB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22"/>
      <w:szCs w:val="22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812FB8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0">
    <w:name w:val="Основной текст (4)"/>
    <w:basedOn w:val="a"/>
    <w:link w:val="4"/>
    <w:rsid w:val="00812FB8"/>
    <w:pPr>
      <w:widowControl w:val="0"/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60">
    <w:name w:val="Основной текст (6)"/>
    <w:basedOn w:val="a"/>
    <w:link w:val="6"/>
    <w:rsid w:val="00812FB8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2"/>
      <w:szCs w:val="12"/>
    </w:rPr>
  </w:style>
  <w:style w:type="character" w:customStyle="1" w:styleId="5">
    <w:name w:val="Основной текст (5)_"/>
    <w:basedOn w:val="a0"/>
    <w:link w:val="50"/>
    <w:rsid w:val="00812FB8"/>
    <w:rPr>
      <w:rFonts w:ascii="Times New Roman" w:eastAsia="Times New Roman" w:hAnsi="Times New Roman" w:cs="Times New Roman"/>
      <w:b/>
      <w:bCs/>
      <w:sz w:val="34"/>
      <w:szCs w:val="34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812FB8"/>
    <w:pPr>
      <w:widowControl w:val="0"/>
      <w:shd w:val="clear" w:color="auto" w:fill="FFFFFF"/>
      <w:spacing w:before="2820" w:after="0" w:line="413" w:lineRule="exact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character" w:customStyle="1" w:styleId="2">
    <w:name w:val="Основной текст (2)_"/>
    <w:basedOn w:val="a0"/>
    <w:link w:val="20"/>
    <w:rsid w:val="00812FB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"/>
    <w:basedOn w:val="2"/>
    <w:rsid w:val="00812FB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812FB8"/>
    <w:pPr>
      <w:widowControl w:val="0"/>
      <w:shd w:val="clear" w:color="auto" w:fill="FFFFFF"/>
      <w:spacing w:after="0" w:line="0" w:lineRule="atLeast"/>
      <w:ind w:hanging="1500"/>
    </w:pPr>
    <w:rPr>
      <w:rFonts w:ascii="Times New Roman" w:eastAsia="Times New Roman" w:hAnsi="Times New Roman" w:cs="Times New Roman"/>
    </w:rPr>
  </w:style>
  <w:style w:type="paragraph" w:styleId="a3">
    <w:name w:val="List Paragraph"/>
    <w:basedOn w:val="a"/>
    <w:uiPriority w:val="34"/>
    <w:qFormat/>
    <w:rsid w:val="001E094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F70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CC091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Название1"/>
    <w:basedOn w:val="a0"/>
    <w:rsid w:val="00424164"/>
  </w:style>
  <w:style w:type="paragraph" w:styleId="a6">
    <w:name w:val="header"/>
    <w:basedOn w:val="a"/>
    <w:link w:val="a7"/>
    <w:uiPriority w:val="99"/>
    <w:unhideWhenUsed/>
    <w:rsid w:val="00A149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14972"/>
  </w:style>
  <w:style w:type="paragraph" w:styleId="a8">
    <w:name w:val="footer"/>
    <w:basedOn w:val="a"/>
    <w:link w:val="a9"/>
    <w:uiPriority w:val="99"/>
    <w:unhideWhenUsed/>
    <w:rsid w:val="00A149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149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48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9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1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2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4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5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59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03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9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1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44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53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47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36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4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5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5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13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83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92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03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61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2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77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77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6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9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18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5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14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0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2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0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8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51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89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5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9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5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edu.tatar.ru/nurlat/st-chelny/dou19/read-news/276816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C667C3-E638-4492-9B1C-B952D517B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13768</Words>
  <Characters>78478</Characters>
  <Application>Microsoft Office Word</Application>
  <DocSecurity>0</DocSecurity>
  <Lines>653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Валера</cp:lastModifiedBy>
  <cp:revision>10</cp:revision>
  <dcterms:created xsi:type="dcterms:W3CDTF">2022-09-12T03:39:00Z</dcterms:created>
  <dcterms:modified xsi:type="dcterms:W3CDTF">2022-09-15T04:16:00Z</dcterms:modified>
</cp:coreProperties>
</file>